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08" w:type="dxa"/>
        <w:tblLook w:val="00A0" w:firstRow="1" w:lastRow="0" w:firstColumn="1" w:lastColumn="0" w:noHBand="0" w:noVBand="0"/>
      </w:tblPr>
      <w:tblGrid>
        <w:gridCol w:w="5204"/>
        <w:gridCol w:w="5204"/>
      </w:tblGrid>
      <w:tr w:rsidR="00C0071D" w:rsidRPr="00BD595C" w:rsidTr="00BD595C">
        <w:tc>
          <w:tcPr>
            <w:tcW w:w="5204" w:type="dxa"/>
          </w:tcPr>
          <w:p w:rsidR="00C0071D" w:rsidRPr="00BD595C" w:rsidRDefault="00C0071D"/>
        </w:tc>
        <w:tc>
          <w:tcPr>
            <w:tcW w:w="5204" w:type="dxa"/>
          </w:tcPr>
          <w:p w:rsidR="00C0071D" w:rsidRPr="00BD595C" w:rsidRDefault="00C0071D" w:rsidP="00BD595C">
            <w:pPr>
              <w:pStyle w:val="af"/>
              <w:spacing w:after="0" w:line="360" w:lineRule="auto"/>
              <w:ind w:left="0"/>
              <w:jc w:val="both"/>
              <w:rPr>
                <w:b/>
                <w:bCs/>
                <w:caps/>
              </w:rPr>
            </w:pPr>
            <w:r w:rsidRPr="00BD595C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BD595C">
              <w:rPr>
                <w:sz w:val="24"/>
                <w:szCs w:val="24"/>
              </w:rPr>
              <w:t xml:space="preserve">23.02.04 </w:t>
            </w:r>
            <w:r w:rsidRPr="00BD595C">
              <w:rPr>
                <w:rFonts w:ascii="Times New Roman" w:hAnsi="Times New Roman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C0071D" w:rsidRDefault="00C0071D"/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aps/>
        </w:rPr>
      </w:pPr>
      <w:r w:rsidRPr="001016B3">
        <w:rPr>
          <w:rFonts w:ascii="Times New Roman" w:hAnsi="Times New Roman"/>
          <w:b/>
          <w:bCs/>
          <w:caps/>
        </w:rPr>
        <w:t xml:space="preserve">Рабочая ПРОГРАММа </w:t>
      </w:r>
      <w:r>
        <w:rPr>
          <w:rFonts w:ascii="Times New Roman" w:hAnsi="Times New Roman"/>
          <w:b/>
          <w:bCs/>
          <w:caps/>
        </w:rPr>
        <w:t>ПРОИЗВОДСТВЕННОЙ</w:t>
      </w:r>
      <w:r w:rsidRPr="001016B3">
        <w:rPr>
          <w:rFonts w:ascii="Times New Roman" w:hAnsi="Times New Roman"/>
          <w:b/>
          <w:bCs/>
          <w:caps/>
        </w:rPr>
        <w:t xml:space="preserve"> практик</w:t>
      </w:r>
      <w:r>
        <w:rPr>
          <w:rFonts w:ascii="Times New Roman" w:hAnsi="Times New Roman"/>
          <w:b/>
          <w:bCs/>
          <w:caps/>
        </w:rPr>
        <w:t>И</w:t>
      </w:r>
      <w:r w:rsidRPr="001016B3">
        <w:rPr>
          <w:rFonts w:ascii="Times New Roman" w:hAnsi="Times New Roman"/>
          <w:b/>
          <w:bCs/>
          <w:caps/>
        </w:rPr>
        <w:t xml:space="preserve"> </w:t>
      </w:r>
    </w:p>
    <w:p w:rsidR="00C0071D" w:rsidRPr="001016B3" w:rsidRDefault="00C707A8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/>
          <w:b/>
          <w:bCs/>
        </w:rPr>
      </w:pPr>
      <w:r w:rsidRPr="00C707A8">
        <w:rPr>
          <w:rFonts w:ascii="Times New Roman" w:hAnsi="Times New Roman"/>
          <w:b/>
          <w:bCs/>
          <w:sz w:val="24"/>
          <w:szCs w:val="24"/>
        </w:rPr>
        <w:t>ПМ.02. ОРГАНИЗАЦИЯ ПРОЦЕССОВ ПО ЭКСПЛУАТАЦИИ ПОДЪЕМНО- ТРАНСПОРТНЫХ, СТРОИТЕЛЬНЫХ, ДОРОЖНЫХ МАШИН И ОБОРУДОВАНИЯ</w:t>
      </w:r>
      <w:r w:rsidRPr="00C707A8">
        <w:rPr>
          <w:rFonts w:ascii="Times New Roman" w:hAnsi="Times New Roman"/>
          <w:b/>
          <w:bCs/>
        </w:rPr>
        <w:br/>
      </w:r>
      <w:r w:rsidR="00C0071D" w:rsidRPr="001016B3">
        <w:rPr>
          <w:rFonts w:ascii="Times New Roman" w:hAnsi="Times New Roman"/>
          <w:b/>
          <w:bCs/>
        </w:rPr>
        <w:t xml:space="preserve">для специальности 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/>
        </w:rPr>
      </w:pP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/>
        </w:rPr>
      </w:pP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i/>
          <w:iCs/>
        </w:rPr>
      </w:pPr>
      <w:r w:rsidRPr="001016B3">
        <w:rPr>
          <w:rFonts w:ascii="Times New Roman" w:hAnsi="Times New Roman"/>
          <w:i/>
          <w:iCs/>
        </w:rPr>
        <w:t xml:space="preserve">Базовая подготовка 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i/>
          <w:iCs/>
        </w:rPr>
      </w:pPr>
      <w:r w:rsidRPr="001016B3">
        <w:rPr>
          <w:rFonts w:ascii="Times New Roman" w:hAnsi="Times New Roman"/>
          <w:i/>
          <w:iCs/>
        </w:rPr>
        <w:t>среднего профессионального образования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i/>
          <w:iCs/>
          <w:caps/>
        </w:rPr>
      </w:pP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</w:rPr>
        <w:t>год начала подготовки</w:t>
      </w:r>
      <w:r>
        <w:rPr>
          <w:rFonts w:ascii="Times New Roman" w:hAnsi="Times New Roman"/>
          <w:caps/>
        </w:rPr>
        <w:t>- 202</w:t>
      </w:r>
      <w:r w:rsidR="007A060D">
        <w:rPr>
          <w:rFonts w:ascii="Times New Roman" w:hAnsi="Times New Roman"/>
          <w:caps/>
        </w:rPr>
        <w:t>6</w:t>
      </w:r>
      <w:bookmarkStart w:id="0" w:name="_GoBack"/>
      <w:bookmarkEnd w:id="0"/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caps/>
        </w:rPr>
      </w:pP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</w:rPr>
      </w:pPr>
    </w:p>
    <w:p w:rsidR="00B25955" w:rsidRDefault="00B25955" w:rsidP="00E27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B25955" w:rsidRDefault="00B25955" w:rsidP="00E27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C0071D" w:rsidRPr="002B6BB5" w:rsidRDefault="00C0071D" w:rsidP="00E27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2B6BB5">
        <w:rPr>
          <w:rFonts w:ascii="Times New Roman" w:hAnsi="Times New Roman"/>
          <w:sz w:val="24"/>
          <w:szCs w:val="24"/>
        </w:rPr>
        <w:tab/>
      </w:r>
      <w:r w:rsidRPr="002B6BB5">
        <w:rPr>
          <w:rFonts w:ascii="Times New Roman" w:hAnsi="Times New Roman"/>
          <w:b/>
          <w:sz w:val="24"/>
          <w:szCs w:val="24"/>
        </w:rPr>
        <w:t>СОДЕРЖАНИЕ</w:t>
      </w:r>
    </w:p>
    <w:p w:rsidR="00C0071D" w:rsidRPr="002B6BB5" w:rsidRDefault="00C0071D" w:rsidP="00F5361A">
      <w:pPr>
        <w:spacing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137" w:type="dxa"/>
        <w:tblLayout w:type="fixed"/>
        <w:tblLook w:val="00A0" w:firstRow="1" w:lastRow="0" w:firstColumn="1" w:lastColumn="0" w:noHBand="0" w:noVBand="0"/>
      </w:tblPr>
      <w:tblGrid>
        <w:gridCol w:w="959"/>
        <w:gridCol w:w="8647"/>
        <w:gridCol w:w="531"/>
      </w:tblGrid>
      <w:tr w:rsidR="00C0071D" w:rsidRPr="002B6BB5" w:rsidTr="00706999">
        <w:tc>
          <w:tcPr>
            <w:tcW w:w="959" w:type="dxa"/>
            <w:vAlign w:val="center"/>
          </w:tcPr>
          <w:p w:rsidR="00C0071D" w:rsidRPr="002B6BB5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</w:tcPr>
          <w:p w:rsidR="00C0071D" w:rsidRPr="002B6BB5" w:rsidRDefault="00C0071D" w:rsidP="00F5361A">
            <w:pPr>
              <w:rPr>
                <w:rFonts w:ascii="Times New Roman" w:hAnsi="Times New Roman"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sz w:val="24"/>
                <w:szCs w:val="24"/>
              </w:rPr>
              <w:t>ПАСПОРТ ПРОГРАММЫ ПРОИЗВОДСТВЕННОЙ ПРАКТИКИ….</w:t>
            </w:r>
            <w:r w:rsidRPr="002B6BB5">
              <w:rPr>
                <w:rFonts w:ascii="Times New Roman" w:hAnsi="Times New Roman"/>
                <w:sz w:val="24"/>
                <w:szCs w:val="24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C0071D" w:rsidRPr="002B6BB5" w:rsidRDefault="00C0071D" w:rsidP="00706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BB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0071D" w:rsidRPr="002B6BB5" w:rsidTr="00706999">
        <w:tc>
          <w:tcPr>
            <w:tcW w:w="959" w:type="dxa"/>
            <w:vAlign w:val="center"/>
          </w:tcPr>
          <w:p w:rsidR="00C0071D" w:rsidRPr="002B6BB5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  <w:vAlign w:val="center"/>
          </w:tcPr>
          <w:p w:rsidR="00C0071D" w:rsidRPr="002B6BB5" w:rsidRDefault="00C0071D" w:rsidP="00F5361A">
            <w:pPr>
              <w:keepNext/>
              <w:keepLines/>
              <w:suppressLineNumbers/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ОСВОЕНИЯ ПРОИЗВОДСТВЕННОЙ ПРАКТИКИ</w:t>
            </w:r>
            <w:r w:rsidRPr="002B6BB5">
              <w:rPr>
                <w:rFonts w:ascii="Times New Roman" w:hAnsi="Times New Roman"/>
                <w:bCs/>
                <w:sz w:val="24"/>
                <w:szCs w:val="24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C0071D" w:rsidRPr="002B6BB5" w:rsidRDefault="00C0071D" w:rsidP="00706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BB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0071D" w:rsidRPr="002B6BB5" w:rsidTr="00706999">
        <w:tc>
          <w:tcPr>
            <w:tcW w:w="959" w:type="dxa"/>
            <w:vAlign w:val="center"/>
          </w:tcPr>
          <w:p w:rsidR="00C0071D" w:rsidRPr="002B6BB5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  <w:vAlign w:val="center"/>
          </w:tcPr>
          <w:p w:rsidR="00C0071D" w:rsidRPr="002B6BB5" w:rsidRDefault="00C0071D" w:rsidP="00F5361A">
            <w:pPr>
              <w:rPr>
                <w:rFonts w:ascii="Times New Roman" w:hAnsi="Times New Roman"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ПРОИЗВОДСТВЕННОЙ ПРАКТИКИ</w:t>
            </w:r>
            <w:r w:rsidRPr="002B6BB5">
              <w:rPr>
                <w:rFonts w:ascii="Times New Roman" w:hAnsi="Times New Roman"/>
                <w:sz w:val="24"/>
                <w:szCs w:val="24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C0071D" w:rsidRPr="002B6BB5" w:rsidRDefault="00C0071D" w:rsidP="00706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B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0071D" w:rsidRPr="002B6BB5" w:rsidTr="00706999">
        <w:tc>
          <w:tcPr>
            <w:tcW w:w="959" w:type="dxa"/>
            <w:vAlign w:val="center"/>
          </w:tcPr>
          <w:p w:rsidR="00C0071D" w:rsidRPr="002B6BB5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647" w:type="dxa"/>
            <w:vAlign w:val="center"/>
          </w:tcPr>
          <w:p w:rsidR="00C0071D" w:rsidRPr="002B6BB5" w:rsidRDefault="00C0071D" w:rsidP="00F5361A">
            <w:pPr>
              <w:rPr>
                <w:rFonts w:ascii="Times New Roman" w:hAnsi="Times New Roman"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sz w:val="24"/>
                <w:szCs w:val="24"/>
              </w:rPr>
              <w:t>УСЛОВИЯ РЕАЛИЗАЦИИ РАБОЧЕЙ ПРОГРАММЫ ПРОИЗВОДСТВЕННОЙ ПРАКТИКИ</w:t>
            </w:r>
            <w:r w:rsidRPr="002B6BB5">
              <w:rPr>
                <w:rFonts w:ascii="Times New Roman" w:hAnsi="Times New Roman"/>
                <w:sz w:val="24"/>
                <w:szCs w:val="24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C0071D" w:rsidRPr="002B6BB5" w:rsidRDefault="00C0071D" w:rsidP="00706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BB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0071D" w:rsidRPr="002B6BB5" w:rsidTr="00706999">
        <w:tc>
          <w:tcPr>
            <w:tcW w:w="959" w:type="dxa"/>
            <w:vAlign w:val="center"/>
          </w:tcPr>
          <w:p w:rsidR="00C0071D" w:rsidRPr="002B6BB5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647" w:type="dxa"/>
            <w:vAlign w:val="center"/>
          </w:tcPr>
          <w:p w:rsidR="00C0071D" w:rsidRPr="002B6BB5" w:rsidRDefault="00C0071D" w:rsidP="00F5361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6BB5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ПРОГРАММЫ ПРОИЗВОДСТВЕННОЙ ПРАКТИКИ</w:t>
            </w:r>
            <w:r w:rsidRPr="002B6BB5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C0071D" w:rsidRPr="002B6BB5" w:rsidRDefault="00C0071D" w:rsidP="007069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6BB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</w:tbl>
    <w:p w:rsidR="00C0071D" w:rsidRPr="002B6BB5" w:rsidRDefault="00C0071D" w:rsidP="00F5361A">
      <w:pPr>
        <w:rPr>
          <w:rFonts w:ascii="Times New Roman" w:hAnsi="Times New Roman"/>
          <w:sz w:val="24"/>
          <w:szCs w:val="24"/>
        </w:rPr>
      </w:pPr>
    </w:p>
    <w:p w:rsidR="00C0071D" w:rsidRPr="002B6BB5" w:rsidRDefault="00C0071D" w:rsidP="00F5361A">
      <w:pPr>
        <w:rPr>
          <w:rFonts w:ascii="Times New Roman" w:hAnsi="Times New Roman"/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tbl>
      <w:tblPr>
        <w:tblW w:w="12540" w:type="dxa"/>
        <w:tblLook w:val="01E0" w:firstRow="1" w:lastRow="1" w:firstColumn="1" w:lastColumn="1" w:noHBand="0" w:noVBand="0"/>
      </w:tblPr>
      <w:tblGrid>
        <w:gridCol w:w="9464"/>
        <w:gridCol w:w="3076"/>
      </w:tblGrid>
      <w:tr w:rsidR="00C0071D" w:rsidRPr="002B6BB5" w:rsidTr="00BD595C">
        <w:tc>
          <w:tcPr>
            <w:tcW w:w="9464" w:type="dxa"/>
          </w:tcPr>
          <w:p w:rsidR="00C0071D" w:rsidRPr="002B6BB5" w:rsidRDefault="00C0071D" w:rsidP="00BD595C">
            <w:pPr>
              <w:pStyle w:val="11"/>
              <w:numPr>
                <w:ilvl w:val="0"/>
                <w:numId w:val="1"/>
              </w:numPr>
              <w:shd w:val="clear" w:color="auto" w:fill="auto"/>
              <w:ind w:left="20"/>
              <w:rPr>
                <w:sz w:val="24"/>
              </w:rPr>
            </w:pPr>
            <w:r w:rsidRPr="002B6BB5">
              <w:rPr>
                <w:rStyle w:val="10"/>
                <w:color w:val="000000"/>
                <w:sz w:val="24"/>
              </w:rPr>
              <w:lastRenderedPageBreak/>
              <w:t>Область применения программы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after="269" w:line="322" w:lineRule="exact"/>
              <w:ind w:left="20" w:right="20" w:firstLine="70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 xml:space="preserve">Рабочая программа производственной практики (по профилю специальности) </w:t>
            </w:r>
            <w:r w:rsidR="00C707A8" w:rsidRPr="002B6BB5">
              <w:rPr>
                <w:rStyle w:val="a6"/>
                <w:b w:val="0"/>
                <w:color w:val="000000"/>
                <w:sz w:val="24"/>
              </w:rPr>
              <w:t>по</w:t>
            </w:r>
            <w:r w:rsidR="00C707A8" w:rsidRPr="002B6BB5">
              <w:rPr>
                <w:bCs/>
                <w:sz w:val="24"/>
              </w:rPr>
              <w:t xml:space="preserve"> организации процессов по эксплуатации подъемно- транспортных, строительных, дорожных машин и оборудования</w:t>
            </w:r>
            <w:r w:rsidR="00C707A8" w:rsidRPr="002B6BB5">
              <w:rPr>
                <w:b/>
                <w:bCs/>
                <w:sz w:val="24"/>
              </w:rPr>
              <w:br/>
            </w:r>
            <w:r w:rsidRPr="002B6BB5">
              <w:rPr>
                <w:rStyle w:val="a6"/>
                <w:color w:val="000000"/>
                <w:sz w:val="24"/>
              </w:rPr>
              <w:t xml:space="preserve"> </w:t>
            </w:r>
            <w:r w:rsidRPr="002B6BB5">
              <w:rPr>
                <w:rStyle w:val="1"/>
                <w:color w:val="000000"/>
                <w:sz w:val="24"/>
              </w:rPr>
              <w:t>(далее рабочая программа) является частью программы подготовки специалистов среднего звена (ППССЗ) в соответствии с ФГОС по специальности СПО</w:t>
            </w:r>
          </w:p>
          <w:p w:rsidR="00C0071D" w:rsidRPr="002B6BB5" w:rsidRDefault="00C0071D" w:rsidP="00BD595C">
            <w:pPr>
              <w:pStyle w:val="21"/>
              <w:shd w:val="clear" w:color="auto" w:fill="auto"/>
              <w:spacing w:after="0" w:line="210" w:lineRule="exact"/>
              <w:ind w:left="20" w:firstLine="0"/>
              <w:jc w:val="both"/>
              <w:rPr>
                <w:sz w:val="24"/>
                <w:szCs w:val="24"/>
              </w:rPr>
            </w:pPr>
            <w:r w:rsidRPr="002B6BB5">
              <w:rPr>
                <w:rStyle w:val="2"/>
                <w:color w:val="000000"/>
                <w:sz w:val="24"/>
                <w:szCs w:val="24"/>
              </w:rPr>
              <w:t xml:space="preserve"> </w:t>
            </w:r>
            <w:r w:rsidRPr="002B6BB5">
              <w:rPr>
                <w:rStyle w:val="20"/>
                <w:color w:val="000000"/>
                <w:sz w:val="24"/>
                <w:szCs w:val="24"/>
              </w:rPr>
              <w:t>23.02.04 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C0071D" w:rsidRPr="002B6BB5" w:rsidRDefault="00C0071D" w:rsidP="00BD595C">
            <w:pPr>
              <w:pStyle w:val="140"/>
              <w:shd w:val="clear" w:color="auto" w:fill="auto"/>
              <w:tabs>
                <w:tab w:val="right" w:pos="5548"/>
                <w:tab w:val="left" w:pos="5729"/>
              </w:tabs>
              <w:ind w:left="940"/>
              <w:rPr>
                <w:sz w:val="24"/>
                <w:szCs w:val="24"/>
              </w:rPr>
            </w:pPr>
            <w:r w:rsidRPr="002B6BB5">
              <w:rPr>
                <w:rStyle w:val="14"/>
                <w:color w:val="000000"/>
                <w:sz w:val="24"/>
                <w:szCs w:val="24"/>
              </w:rPr>
              <w:t>код</w:t>
            </w:r>
            <w:r w:rsidRPr="002B6BB5">
              <w:rPr>
                <w:rStyle w:val="14"/>
                <w:color w:val="000000"/>
                <w:sz w:val="24"/>
                <w:szCs w:val="24"/>
              </w:rPr>
              <w:tab/>
              <w:t>наименование</w:t>
            </w:r>
            <w:r w:rsidRPr="002B6BB5">
              <w:rPr>
                <w:rStyle w:val="14"/>
                <w:color w:val="000000"/>
                <w:sz w:val="24"/>
                <w:szCs w:val="24"/>
              </w:rPr>
              <w:tab/>
              <w:t>специальности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557" w:lineRule="exact"/>
              <w:ind w:left="20"/>
              <w:jc w:val="both"/>
              <w:rPr>
                <w:rStyle w:val="1"/>
                <w:color w:val="000000"/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в части освоения основного вида профессиональной деятельности (ВПД):</w:t>
            </w:r>
          </w:p>
          <w:p w:rsidR="00C0071D" w:rsidRPr="002B6BB5" w:rsidRDefault="00C707A8" w:rsidP="00BD595C">
            <w:pPr>
              <w:pStyle w:val="150"/>
              <w:shd w:val="clear" w:color="auto" w:fill="auto"/>
              <w:spacing w:after="328" w:line="160" w:lineRule="exact"/>
              <w:rPr>
                <w:sz w:val="24"/>
                <w:szCs w:val="24"/>
              </w:rPr>
            </w:pPr>
            <w:r w:rsidRPr="002B6BB5">
              <w:rPr>
                <w:bCs/>
                <w:i w:val="0"/>
                <w:sz w:val="24"/>
                <w:szCs w:val="24"/>
                <w:u w:val="single"/>
              </w:rPr>
              <w:t xml:space="preserve"> ОРГАНИЗАЦИЯ ПРОЦЕССОВ ПО ЭКСПЛУАТАЦИИ ПОДЪЕМНО- ТРАНСПОРТНЫХ, СТРОИТЕЛЬНЫХ, ДОРОЖНЫХ МАШИН И ОБОРУДОВАНИЯ</w:t>
            </w:r>
            <w:r w:rsidRPr="002B6BB5">
              <w:rPr>
                <w:bCs/>
                <w:i w:val="0"/>
                <w:sz w:val="24"/>
                <w:szCs w:val="24"/>
                <w:u w:val="single"/>
              </w:rPr>
              <w:br/>
            </w:r>
            <w:r w:rsidR="00C0071D" w:rsidRPr="002B6BB5">
              <w:rPr>
                <w:rStyle w:val="15"/>
                <w:color w:val="000000"/>
                <w:sz w:val="24"/>
                <w:szCs w:val="24"/>
              </w:rPr>
              <w:t>вид профессиональной деятельности в соответствии с ФГОС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22" w:lineRule="exact"/>
              <w:ind w:left="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и соответствующих профессиональных компетенций (ПК):</w:t>
            </w:r>
          </w:p>
          <w:p w:rsidR="00C707A8" w:rsidRPr="002B6BB5" w:rsidRDefault="00C707A8" w:rsidP="00C707A8">
            <w:pPr>
              <w:pStyle w:val="af1"/>
              <w:shd w:val="clear" w:color="auto" w:fill="auto"/>
              <w:tabs>
                <w:tab w:val="left" w:pos="3494"/>
                <w:tab w:val="left" w:pos="4843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ПК 2.1. Организовывать работу персонала по</w:t>
            </w:r>
            <w:r w:rsidRPr="002B6BB5">
              <w:rPr>
                <w:sz w:val="24"/>
                <w:szCs w:val="24"/>
              </w:rPr>
              <w:tab/>
              <w:t>эксплуатации подъемно-транспортных, строительных, дорожных машин и оборудования.</w:t>
            </w:r>
          </w:p>
          <w:p w:rsidR="00C707A8" w:rsidRPr="002B6BB5" w:rsidRDefault="00C707A8" w:rsidP="00C707A8">
            <w:pPr>
              <w:pStyle w:val="af1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ПК 2.2. Осуществлять планирование, организацию и учёт работ при эксплуатации подъемно-транспортных, строительных, дорожных машин и оборудования.</w:t>
            </w:r>
          </w:p>
          <w:p w:rsidR="00C707A8" w:rsidRPr="002B6BB5" w:rsidRDefault="00C707A8" w:rsidP="00C707A8">
            <w:pPr>
              <w:pStyle w:val="af1"/>
              <w:shd w:val="clear" w:color="auto" w:fill="auto"/>
              <w:tabs>
                <w:tab w:val="left" w:pos="4565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ПК 2.3. Осуществлять контроль за соблюдением требований технологической дисциплины при выполнении работ по эксплуатации подъемно-транспортных, строительных, дорожных машин и оборудования.</w:t>
            </w:r>
          </w:p>
          <w:p w:rsidR="00C707A8" w:rsidRPr="002B6BB5" w:rsidRDefault="00C707A8" w:rsidP="00C707A8">
            <w:pPr>
              <w:pStyle w:val="af1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ПК 2.4. Рассчитывать технико-экономические показатели при эксплуатации подъемно</w:t>
            </w:r>
            <w:r w:rsidRPr="002B6BB5">
              <w:rPr>
                <w:sz w:val="24"/>
                <w:szCs w:val="24"/>
              </w:rPr>
              <w:softHyphen/>
              <w:t>транспортных, строительных, дорожных машин и оборудования.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22" w:lineRule="exact"/>
              <w:ind w:left="20" w:right="20" w:firstLine="70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Рабочая программа производственной практики (по профилю специальности)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22" w:lineRule="exact"/>
              <w:ind w:left="118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13720 Машинист железнодорожно-строительных машин;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22" w:lineRule="exact"/>
              <w:ind w:left="20" w:right="1080" w:firstLine="1160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18522 Слесарь по ремонту дорожно-строительных машин и тракторов;</w:t>
            </w:r>
          </w:p>
          <w:p w:rsidR="00C707A8" w:rsidRPr="002B6BB5" w:rsidRDefault="00C0071D" w:rsidP="00BD595C">
            <w:pPr>
              <w:pStyle w:val="a4"/>
              <w:shd w:val="clear" w:color="auto" w:fill="auto"/>
              <w:spacing w:after="300" w:line="322" w:lineRule="exact"/>
              <w:ind w:left="1180" w:right="180"/>
              <w:jc w:val="both"/>
              <w:rPr>
                <w:rStyle w:val="1"/>
                <w:color w:val="000000"/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18524 Слесарь по ремонту и обслуживанию перегрузочных ма</w:t>
            </w:r>
            <w:r w:rsidRPr="002B6BB5">
              <w:rPr>
                <w:color w:val="000000"/>
                <w:sz w:val="24"/>
              </w:rPr>
              <w:t>ши</w:t>
            </w:r>
            <w:r w:rsidRPr="002B6BB5">
              <w:rPr>
                <w:rStyle w:val="1"/>
                <w:color w:val="000000"/>
                <w:sz w:val="24"/>
              </w:rPr>
              <w:t xml:space="preserve">н; 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after="300" w:line="322" w:lineRule="exact"/>
              <w:ind w:left="1180" w:right="18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18542 Слесарь по ремонту путевых машин и механизмов.</w:t>
            </w:r>
          </w:p>
          <w:p w:rsidR="00C0071D" w:rsidRPr="002B6BB5" w:rsidRDefault="00C0071D" w:rsidP="00BD595C">
            <w:pPr>
              <w:pStyle w:val="11"/>
              <w:numPr>
                <w:ilvl w:val="0"/>
                <w:numId w:val="1"/>
              </w:numPr>
              <w:shd w:val="clear" w:color="auto" w:fill="auto"/>
              <w:ind w:left="20" w:right="20"/>
              <w:rPr>
                <w:sz w:val="24"/>
              </w:rPr>
            </w:pPr>
            <w:bookmarkStart w:id="1" w:name="bookmark1"/>
            <w:r w:rsidRPr="002B6BB5">
              <w:rPr>
                <w:rStyle w:val="10"/>
                <w:color w:val="000000"/>
                <w:sz w:val="24"/>
              </w:rPr>
              <w:t xml:space="preserve"> Цели и задачи программы производственной практики (по профилю специальности) - требования к результатам освоения программы производственной практики (по профилю специальности)</w:t>
            </w:r>
            <w:bookmarkEnd w:id="1"/>
          </w:p>
          <w:p w:rsidR="00C707A8" w:rsidRPr="002B6BB5" w:rsidRDefault="00C0071D" w:rsidP="00C707A8">
            <w:pPr>
              <w:pStyle w:val="61"/>
              <w:shd w:val="clear" w:color="auto" w:fill="auto"/>
              <w:spacing w:after="0" w:line="322" w:lineRule="exact"/>
              <w:ind w:left="20" w:right="420"/>
              <w:jc w:val="both"/>
              <w:rPr>
                <w:rStyle w:val="610"/>
                <w:color w:val="000000"/>
                <w:sz w:val="24"/>
              </w:rPr>
            </w:pPr>
            <w:r w:rsidRPr="002B6BB5">
              <w:rPr>
                <w:rStyle w:val="1"/>
                <w:i w:val="0"/>
                <w:color w:val="000000"/>
                <w:sz w:val="24"/>
              </w:rPr>
              <w:t xml:space="preserve">С целью овладения указанным видом профессиональной деятельности и соответствующими профессиональными компетенциями </w:t>
            </w:r>
            <w:proofErr w:type="gramStart"/>
            <w:r w:rsidRPr="002B6BB5">
              <w:rPr>
                <w:rStyle w:val="1"/>
                <w:i w:val="0"/>
                <w:color w:val="000000"/>
                <w:sz w:val="24"/>
              </w:rPr>
              <w:t>обучающийся</w:t>
            </w:r>
            <w:proofErr w:type="gramEnd"/>
            <w:r w:rsidRPr="002B6BB5">
              <w:rPr>
                <w:rStyle w:val="1"/>
                <w:i w:val="0"/>
                <w:color w:val="000000"/>
                <w:sz w:val="24"/>
              </w:rPr>
              <w:t xml:space="preserve"> в ходе освоения производственной практики (по профилю специальности) </w:t>
            </w:r>
            <w:r w:rsidR="00C707A8" w:rsidRPr="002B6BB5">
              <w:rPr>
                <w:rStyle w:val="a6"/>
                <w:b w:val="0"/>
                <w:i w:val="0"/>
                <w:color w:val="000000"/>
                <w:sz w:val="24"/>
              </w:rPr>
              <w:t>по</w:t>
            </w:r>
            <w:r w:rsidR="00C707A8" w:rsidRPr="002B6BB5">
              <w:rPr>
                <w:bCs/>
                <w:i w:val="0"/>
                <w:sz w:val="24"/>
              </w:rPr>
              <w:t xml:space="preserve"> организации процессов по эксплуатации подъемно- транспортных, строительных, дорожных машин и оборудования</w:t>
            </w:r>
            <w:r w:rsidR="00C707A8" w:rsidRPr="002B6BB5">
              <w:rPr>
                <w:rStyle w:val="610"/>
                <w:color w:val="000000"/>
                <w:sz w:val="24"/>
              </w:rPr>
              <w:t xml:space="preserve"> </w:t>
            </w:r>
            <w:r w:rsidRPr="002B6BB5">
              <w:rPr>
                <w:rStyle w:val="610"/>
                <w:color w:val="000000"/>
                <w:sz w:val="24"/>
              </w:rPr>
              <w:t xml:space="preserve">профессионального модуля </w:t>
            </w:r>
            <w:r w:rsidR="00C707A8" w:rsidRPr="002B6BB5">
              <w:rPr>
                <w:bCs/>
                <w:i w:val="0"/>
                <w:sz w:val="24"/>
              </w:rPr>
              <w:t>организации процессов по эксплуатации подъемно- транспортных, строительных, дорожных машин и оборудования</w:t>
            </w:r>
            <w:r w:rsidRPr="002B6BB5">
              <w:rPr>
                <w:rStyle w:val="610"/>
                <w:color w:val="000000"/>
                <w:sz w:val="24"/>
              </w:rPr>
              <w:t xml:space="preserve"> должен: </w:t>
            </w:r>
          </w:p>
          <w:p w:rsidR="00C0071D" w:rsidRPr="002B6BB5" w:rsidRDefault="00C0071D" w:rsidP="00C707A8">
            <w:pPr>
              <w:pStyle w:val="61"/>
              <w:shd w:val="clear" w:color="auto" w:fill="auto"/>
              <w:spacing w:after="0" w:line="322" w:lineRule="exact"/>
              <w:ind w:left="20" w:right="420"/>
              <w:jc w:val="both"/>
              <w:rPr>
                <w:sz w:val="24"/>
              </w:rPr>
            </w:pPr>
            <w:r w:rsidRPr="002B6BB5">
              <w:rPr>
                <w:rStyle w:val="60"/>
                <w:color w:val="000000"/>
                <w:sz w:val="24"/>
              </w:rPr>
              <w:lastRenderedPageBreak/>
              <w:t>иметь практический опыт: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22" w:lineRule="exact"/>
              <w:ind w:right="24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- организации работы коллектива исполнителей в процессе технической эксплуатации подъемно-транспортных, строительных, дорожных машин и оборудования;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22" w:lineRule="exact"/>
              <w:ind w:right="4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- планирования и организации производственных работ в штатных и нештатных ситуациях;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22" w:lineRule="exact"/>
              <w:ind w:right="4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- оценки экономической эффективности производственной деятельности при выполнении технического обслуживания и ремонта подъемно-транспортных, строительных, дорожных машин и оборудования и контроля качества выполняемых работ;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22" w:lineRule="exact"/>
              <w:ind w:right="4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- оформления технической и отчетной документации о работе производственного участка;</w:t>
            </w:r>
          </w:p>
          <w:p w:rsidR="00C0071D" w:rsidRPr="002B6BB5" w:rsidRDefault="00C0071D" w:rsidP="00BD595C">
            <w:pPr>
              <w:pStyle w:val="31"/>
              <w:shd w:val="clear" w:color="auto" w:fill="auto"/>
              <w:spacing w:before="0" w:after="0" w:line="322" w:lineRule="exact"/>
              <w:ind w:left="20"/>
              <w:jc w:val="left"/>
              <w:rPr>
                <w:sz w:val="24"/>
              </w:rPr>
            </w:pPr>
            <w:r w:rsidRPr="002B6BB5">
              <w:rPr>
                <w:rStyle w:val="3"/>
                <w:color w:val="000000"/>
                <w:sz w:val="24"/>
              </w:rPr>
              <w:t>уметь: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17" w:lineRule="exact"/>
              <w:ind w:right="4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- организовывать работу персонала по эксплуатации подъемно</w:t>
            </w:r>
            <w:r w:rsidRPr="002B6BB5">
              <w:rPr>
                <w:rStyle w:val="1"/>
                <w:color w:val="000000"/>
                <w:sz w:val="24"/>
              </w:rPr>
              <w:softHyphen/>
              <w:t xml:space="preserve"> транспортных, строительных, дорожных машин и оборудования;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17" w:lineRule="exact"/>
              <w:ind w:right="4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 xml:space="preserve">- </w:t>
            </w:r>
            <w:r w:rsidR="00C707A8" w:rsidRPr="002B6BB5">
              <w:rPr>
                <w:rStyle w:val="1"/>
                <w:color w:val="000000"/>
                <w:sz w:val="24"/>
              </w:rPr>
              <w:t xml:space="preserve"> о</w:t>
            </w:r>
            <w:r w:rsidRPr="002B6BB5">
              <w:rPr>
                <w:rStyle w:val="1"/>
                <w:color w:val="000000"/>
                <w:sz w:val="24"/>
              </w:rPr>
              <w:t xml:space="preserve">существлять </w:t>
            </w:r>
            <w:proofErr w:type="gramStart"/>
            <w:r w:rsidRPr="002B6BB5">
              <w:rPr>
                <w:rStyle w:val="1"/>
                <w:color w:val="000000"/>
                <w:sz w:val="24"/>
              </w:rPr>
              <w:t>контроль за</w:t>
            </w:r>
            <w:proofErr w:type="gramEnd"/>
            <w:r w:rsidRPr="002B6BB5">
              <w:rPr>
                <w:rStyle w:val="1"/>
                <w:color w:val="000000"/>
                <w:sz w:val="24"/>
              </w:rPr>
              <w:t xml:space="preserve"> соблюдением технологической дисциплины при выполнении работ;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spacing w:line="326" w:lineRule="exact"/>
              <w:ind w:right="4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-</w:t>
            </w:r>
            <w:r w:rsidR="00C707A8" w:rsidRPr="002B6BB5">
              <w:rPr>
                <w:rStyle w:val="1"/>
                <w:color w:val="000000"/>
                <w:sz w:val="24"/>
              </w:rPr>
              <w:t xml:space="preserve"> </w:t>
            </w:r>
            <w:r w:rsidRPr="002B6BB5">
              <w:rPr>
                <w:rStyle w:val="1"/>
                <w:color w:val="000000"/>
                <w:sz w:val="24"/>
              </w:rPr>
              <w:t>составлять и оформлять техническую и отчетную документацию о работе производственного участка;</w:t>
            </w:r>
          </w:p>
          <w:p w:rsidR="00C0071D" w:rsidRPr="002B6BB5" w:rsidRDefault="00C707A8" w:rsidP="00C707A8">
            <w:pPr>
              <w:pStyle w:val="a4"/>
              <w:shd w:val="clear" w:color="auto" w:fill="auto"/>
              <w:spacing w:line="322" w:lineRule="exact"/>
              <w:ind w:right="4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 xml:space="preserve">- </w:t>
            </w:r>
            <w:r w:rsidR="00C0071D" w:rsidRPr="002B6BB5">
              <w:rPr>
                <w:rStyle w:val="1"/>
                <w:color w:val="000000"/>
                <w:sz w:val="24"/>
              </w:rPr>
              <w:t xml:space="preserve">разрабатывать и внедрять в производство </w:t>
            </w:r>
            <w:proofErr w:type="spellStart"/>
            <w:r w:rsidR="00C0071D" w:rsidRPr="002B6BB5">
              <w:rPr>
                <w:rStyle w:val="1"/>
                <w:color w:val="000000"/>
                <w:sz w:val="24"/>
              </w:rPr>
              <w:t>ресурсо</w:t>
            </w:r>
            <w:proofErr w:type="spellEnd"/>
            <w:r w:rsidR="00C0071D" w:rsidRPr="002B6BB5">
              <w:rPr>
                <w:rStyle w:val="1"/>
                <w:color w:val="000000"/>
                <w:sz w:val="24"/>
              </w:rPr>
              <w:t>- и энергосберегающие технологии, обеспечивающие необходимую продолжительность и безопасность работы машин;</w:t>
            </w:r>
          </w:p>
          <w:p w:rsidR="00C0071D" w:rsidRPr="002B6BB5" w:rsidRDefault="00C707A8" w:rsidP="00C707A8">
            <w:pPr>
              <w:pStyle w:val="a4"/>
              <w:shd w:val="clear" w:color="auto" w:fill="auto"/>
              <w:spacing w:line="322" w:lineRule="exact"/>
              <w:ind w:right="4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>-</w:t>
            </w:r>
            <w:r w:rsidR="00C0071D" w:rsidRPr="002B6BB5">
              <w:rPr>
                <w:rStyle w:val="1"/>
                <w:color w:val="000000"/>
                <w:sz w:val="24"/>
              </w:rPr>
              <w:t xml:space="preserve"> участвовать в подготовке документации для лицензирования производственной деятельности структурного подразделения;</w:t>
            </w:r>
          </w:p>
          <w:p w:rsidR="00C0071D" w:rsidRPr="002B6BB5" w:rsidRDefault="00C707A8" w:rsidP="00C707A8">
            <w:pPr>
              <w:pStyle w:val="a4"/>
              <w:shd w:val="clear" w:color="auto" w:fill="auto"/>
              <w:spacing w:after="304" w:line="322" w:lineRule="exact"/>
              <w:ind w:right="4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 xml:space="preserve">- </w:t>
            </w:r>
            <w:r w:rsidR="00C0071D" w:rsidRPr="002B6BB5">
              <w:rPr>
                <w:rStyle w:val="1"/>
                <w:color w:val="000000"/>
                <w:sz w:val="24"/>
              </w:rPr>
              <w:t>свободно общаться с представителями отечественных и иностранных фирм-производителей подъемно-транспортных, строительных, дорожных машин и оборудования.</w:t>
            </w:r>
          </w:p>
          <w:p w:rsidR="00C0071D" w:rsidRPr="002B6BB5" w:rsidRDefault="00C0071D" w:rsidP="00BD595C">
            <w:pPr>
              <w:pStyle w:val="31"/>
              <w:numPr>
                <w:ilvl w:val="0"/>
                <w:numId w:val="1"/>
              </w:numPr>
              <w:shd w:val="clear" w:color="auto" w:fill="auto"/>
              <w:tabs>
                <w:tab w:val="left" w:pos="754"/>
              </w:tabs>
              <w:spacing w:before="0" w:after="122" w:line="317" w:lineRule="exact"/>
              <w:ind w:left="20" w:right="420"/>
              <w:jc w:val="left"/>
              <w:rPr>
                <w:sz w:val="24"/>
              </w:rPr>
            </w:pPr>
            <w:r w:rsidRPr="002B6BB5">
              <w:rPr>
                <w:rStyle w:val="3"/>
                <w:color w:val="000000"/>
                <w:sz w:val="24"/>
              </w:rPr>
              <w:t>Рекомендуемое количество часов на освоение программы производственной практики (по профилю специальности):</w:t>
            </w:r>
          </w:p>
          <w:p w:rsidR="00C0071D" w:rsidRPr="002B6BB5" w:rsidRDefault="00C0071D" w:rsidP="00BD595C">
            <w:pPr>
              <w:pStyle w:val="a4"/>
              <w:shd w:val="clear" w:color="auto" w:fill="auto"/>
              <w:tabs>
                <w:tab w:val="left" w:pos="1172"/>
              </w:tabs>
              <w:spacing w:after="12" w:line="240" w:lineRule="exact"/>
              <w:ind w:left="20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 xml:space="preserve">всего </w:t>
            </w:r>
            <w:r w:rsidRPr="002B6BB5">
              <w:rPr>
                <w:color w:val="000000"/>
                <w:sz w:val="24"/>
                <w:u w:val="single"/>
              </w:rPr>
              <w:t>-</w:t>
            </w:r>
            <w:r w:rsidRPr="002B6BB5">
              <w:rPr>
                <w:color w:val="000000"/>
                <w:sz w:val="24"/>
                <w:u w:val="single"/>
              </w:rPr>
              <w:tab/>
            </w:r>
            <w:r w:rsidRPr="002B6BB5">
              <w:rPr>
                <w:rStyle w:val="a7"/>
                <w:color w:val="000000"/>
                <w:sz w:val="24"/>
              </w:rPr>
              <w:t>72</w:t>
            </w:r>
            <w:r w:rsidRPr="002B6BB5">
              <w:rPr>
                <w:rStyle w:val="1"/>
                <w:color w:val="000000"/>
                <w:sz w:val="24"/>
              </w:rPr>
              <w:t xml:space="preserve"> часа, в том числе:</w:t>
            </w:r>
          </w:p>
          <w:p w:rsidR="00C0071D" w:rsidRPr="002B6BB5" w:rsidRDefault="00C707A8" w:rsidP="00C707A8">
            <w:pPr>
              <w:pStyle w:val="a4"/>
              <w:shd w:val="clear" w:color="auto" w:fill="auto"/>
              <w:tabs>
                <w:tab w:val="right" w:leader="underscore" w:pos="4867"/>
                <w:tab w:val="center" w:pos="5861"/>
              </w:tabs>
              <w:spacing w:line="240" w:lineRule="exact"/>
              <w:jc w:val="both"/>
              <w:rPr>
                <w:sz w:val="24"/>
              </w:rPr>
            </w:pPr>
            <w:r w:rsidRPr="002B6BB5">
              <w:rPr>
                <w:rStyle w:val="1"/>
                <w:color w:val="000000"/>
                <w:sz w:val="24"/>
              </w:rPr>
              <w:t xml:space="preserve">ПМ.02 - </w:t>
            </w:r>
            <w:r w:rsidR="00C0071D" w:rsidRPr="002B6BB5">
              <w:rPr>
                <w:rStyle w:val="a7"/>
                <w:color w:val="000000"/>
                <w:sz w:val="24"/>
              </w:rPr>
              <w:t>72</w:t>
            </w:r>
            <w:r w:rsidRPr="002B6BB5">
              <w:rPr>
                <w:rStyle w:val="1"/>
                <w:color w:val="000000"/>
                <w:sz w:val="24"/>
              </w:rPr>
              <w:t xml:space="preserve"> </w:t>
            </w:r>
            <w:r w:rsidR="00C0071D" w:rsidRPr="002B6BB5">
              <w:rPr>
                <w:rStyle w:val="1"/>
                <w:color w:val="000000"/>
                <w:sz w:val="24"/>
              </w:rPr>
              <w:t>часа.</w:t>
            </w:r>
          </w:p>
          <w:p w:rsidR="00C0071D" w:rsidRPr="002B6BB5" w:rsidRDefault="00C0071D" w:rsidP="00BD595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76" w:type="dxa"/>
          </w:tcPr>
          <w:p w:rsidR="00C0071D" w:rsidRPr="002B6BB5" w:rsidRDefault="00C0071D" w:rsidP="00BD595C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</w:tbl>
    <w:p w:rsidR="00C0071D" w:rsidRPr="002B6BB5" w:rsidRDefault="00C0071D" w:rsidP="00F5361A">
      <w:pPr>
        <w:rPr>
          <w:sz w:val="24"/>
          <w:szCs w:val="24"/>
        </w:rPr>
      </w:pPr>
    </w:p>
    <w:p w:rsidR="00C0071D" w:rsidRPr="002B6BB5" w:rsidRDefault="00C0071D" w:rsidP="00F5361A">
      <w:pPr>
        <w:rPr>
          <w:sz w:val="24"/>
          <w:szCs w:val="24"/>
        </w:rPr>
      </w:pPr>
    </w:p>
    <w:p w:rsidR="00C0071D" w:rsidRPr="002B6BB5" w:rsidRDefault="00C0071D" w:rsidP="00F5361A">
      <w:pPr>
        <w:pStyle w:val="a9"/>
        <w:shd w:val="clear" w:color="auto" w:fill="auto"/>
        <w:rPr>
          <w:sz w:val="24"/>
        </w:rPr>
      </w:pPr>
      <w:r w:rsidRPr="002B6BB5">
        <w:rPr>
          <w:rStyle w:val="a8"/>
          <w:color w:val="000000"/>
          <w:sz w:val="24"/>
        </w:rPr>
        <w:t>2. РЕЗУЛЬТАТЫ ОСВОЕНИЯ ПРОГРАММЫ ПРОИЗВОДСТВЕННОЙ</w:t>
      </w:r>
    </w:p>
    <w:p w:rsidR="00C0071D" w:rsidRPr="002B6BB5" w:rsidRDefault="00C0071D" w:rsidP="00F5361A">
      <w:pPr>
        <w:pStyle w:val="a9"/>
        <w:shd w:val="clear" w:color="auto" w:fill="auto"/>
        <w:rPr>
          <w:sz w:val="24"/>
        </w:rPr>
      </w:pPr>
      <w:r w:rsidRPr="002B6BB5">
        <w:rPr>
          <w:rStyle w:val="a8"/>
          <w:color w:val="000000"/>
          <w:sz w:val="24"/>
        </w:rPr>
        <w:t>ПРАКТИКИ (ПО ПРОФИЛЮ СПЕЦИАЛЬНОСТИ)</w:t>
      </w:r>
    </w:p>
    <w:p w:rsidR="00C0071D" w:rsidRPr="002B6BB5" w:rsidRDefault="00C0071D" w:rsidP="00F5361A">
      <w:pPr>
        <w:pStyle w:val="ab"/>
        <w:shd w:val="clear" w:color="auto" w:fill="auto"/>
        <w:rPr>
          <w:sz w:val="24"/>
        </w:rPr>
      </w:pPr>
      <w:r w:rsidRPr="002B6BB5">
        <w:rPr>
          <w:rStyle w:val="aa"/>
          <w:color w:val="000000"/>
          <w:sz w:val="24"/>
        </w:rPr>
        <w:t xml:space="preserve">Результатом освоения программы производственной практики (по профилю специальности) </w:t>
      </w:r>
      <w:r w:rsidR="00C707A8" w:rsidRPr="002B6BB5">
        <w:rPr>
          <w:rStyle w:val="a6"/>
          <w:b w:val="0"/>
          <w:color w:val="000000"/>
          <w:sz w:val="24"/>
        </w:rPr>
        <w:t>по</w:t>
      </w:r>
      <w:r w:rsidR="00C707A8" w:rsidRPr="002B6BB5">
        <w:rPr>
          <w:bCs/>
          <w:sz w:val="24"/>
        </w:rPr>
        <w:t xml:space="preserve"> организации процессов по эксплуатации подъемно- транспортных, строительных, дорожных машин и оборудования</w:t>
      </w:r>
      <w:r w:rsidRPr="002B6BB5">
        <w:rPr>
          <w:rStyle w:val="ac"/>
          <w:color w:val="000000"/>
          <w:sz w:val="24"/>
        </w:rPr>
        <w:t xml:space="preserve"> </w:t>
      </w:r>
      <w:r w:rsidRPr="002B6BB5">
        <w:rPr>
          <w:rStyle w:val="aa"/>
          <w:color w:val="000000"/>
          <w:sz w:val="24"/>
        </w:rPr>
        <w:t xml:space="preserve">является овладение обучающимися видом профессиональной деятельности: </w:t>
      </w:r>
      <w:r w:rsidR="00180624" w:rsidRPr="002B6BB5">
        <w:rPr>
          <w:bCs/>
          <w:sz w:val="24"/>
        </w:rPr>
        <w:t xml:space="preserve"> </w:t>
      </w:r>
      <w:r w:rsidR="00180624" w:rsidRPr="002B6BB5">
        <w:rPr>
          <w:b/>
          <w:bCs/>
          <w:sz w:val="24"/>
          <w:u w:val="single"/>
        </w:rPr>
        <w:t>Организация</w:t>
      </w:r>
      <w:r w:rsidR="00C707A8" w:rsidRPr="002B6BB5">
        <w:rPr>
          <w:b/>
          <w:bCs/>
          <w:sz w:val="24"/>
          <w:u w:val="single"/>
        </w:rPr>
        <w:t xml:space="preserve"> процессов по эксплуатации подъемно- транспортных, строительных, дорожных машин и оборудования</w:t>
      </w:r>
      <w:r w:rsidRPr="002B6BB5">
        <w:rPr>
          <w:rStyle w:val="ad"/>
          <w:color w:val="000000"/>
          <w:sz w:val="24"/>
        </w:rPr>
        <w:t>,</w:t>
      </w:r>
      <w:r w:rsidRPr="002B6BB5">
        <w:rPr>
          <w:rStyle w:val="aa"/>
          <w:color w:val="000000"/>
          <w:sz w:val="24"/>
        </w:rPr>
        <w:t xml:space="preserve"> в том числе профессиональными (ПК) и общими (</w:t>
      </w:r>
      <w:proofErr w:type="gramStart"/>
      <w:r w:rsidRPr="002B6BB5">
        <w:rPr>
          <w:rStyle w:val="aa"/>
          <w:color w:val="000000"/>
          <w:sz w:val="24"/>
        </w:rPr>
        <w:t>ОК</w:t>
      </w:r>
      <w:proofErr w:type="gramEnd"/>
      <w:r w:rsidRPr="002B6BB5">
        <w:rPr>
          <w:rStyle w:val="aa"/>
          <w:color w:val="000000"/>
          <w:sz w:val="24"/>
        </w:rPr>
        <w:t>) компетенциями: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8460"/>
      </w:tblGrid>
      <w:tr w:rsidR="00C0071D" w:rsidRPr="002B6BB5" w:rsidTr="005B78CD">
        <w:trPr>
          <w:trHeight w:hRule="exact" w:val="69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40" w:lineRule="exact"/>
              <w:jc w:val="center"/>
              <w:rPr>
                <w:sz w:val="24"/>
              </w:rPr>
            </w:pPr>
            <w:r w:rsidRPr="002B6BB5">
              <w:rPr>
                <w:rStyle w:val="22"/>
                <w:color w:val="000000"/>
                <w:sz w:val="24"/>
              </w:rPr>
              <w:t>Код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40" w:lineRule="exact"/>
              <w:jc w:val="center"/>
              <w:rPr>
                <w:sz w:val="24"/>
              </w:rPr>
            </w:pPr>
            <w:r w:rsidRPr="002B6BB5">
              <w:rPr>
                <w:rStyle w:val="22"/>
                <w:color w:val="000000"/>
                <w:sz w:val="24"/>
              </w:rPr>
              <w:t>Наименование результата обучения</w:t>
            </w:r>
          </w:p>
        </w:tc>
      </w:tr>
      <w:tr w:rsidR="00C0071D" w:rsidRPr="002B6BB5" w:rsidTr="00180624">
        <w:trPr>
          <w:trHeight w:hRule="exact" w:val="66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825CD5" w:rsidP="00706999">
            <w:pPr>
              <w:pStyle w:val="a4"/>
              <w:shd w:val="clear" w:color="auto" w:fill="auto"/>
              <w:spacing w:line="240" w:lineRule="exact"/>
              <w:jc w:val="center"/>
              <w:rPr>
                <w:sz w:val="24"/>
              </w:rPr>
            </w:pPr>
            <w:r w:rsidRPr="002B6BB5">
              <w:rPr>
                <w:sz w:val="24"/>
              </w:rPr>
              <w:lastRenderedPageBreak/>
              <w:t>ПК 2.1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80624" w:rsidRPr="002B6BB5" w:rsidRDefault="00180624" w:rsidP="00825CD5">
            <w:pPr>
              <w:pStyle w:val="af1"/>
              <w:shd w:val="clear" w:color="auto" w:fill="auto"/>
              <w:tabs>
                <w:tab w:val="left" w:pos="3494"/>
                <w:tab w:val="left" w:pos="4843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Организовывать работу персонала по</w:t>
            </w:r>
            <w:r w:rsidRPr="002B6BB5">
              <w:rPr>
                <w:sz w:val="24"/>
                <w:szCs w:val="24"/>
              </w:rPr>
              <w:tab/>
              <w:t>эксплуатации</w:t>
            </w:r>
            <w:r w:rsidRPr="002B6BB5">
              <w:rPr>
                <w:sz w:val="24"/>
                <w:szCs w:val="24"/>
              </w:rPr>
              <w:tab/>
              <w:t>подъемно-транспортных, строительных, дорожных машин и оборудования.</w:t>
            </w:r>
          </w:p>
          <w:p w:rsidR="00C0071D" w:rsidRPr="002B6BB5" w:rsidRDefault="00C0071D" w:rsidP="00825CD5">
            <w:pPr>
              <w:pStyle w:val="a4"/>
              <w:shd w:val="clear" w:color="auto" w:fill="auto"/>
              <w:spacing w:line="240" w:lineRule="auto"/>
              <w:jc w:val="both"/>
              <w:rPr>
                <w:sz w:val="24"/>
              </w:rPr>
            </w:pPr>
          </w:p>
        </w:tc>
      </w:tr>
      <w:tr w:rsidR="00C0071D" w:rsidRPr="002B6BB5" w:rsidTr="005B78CD">
        <w:trPr>
          <w:trHeight w:hRule="exact" w:val="65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825CD5" w:rsidP="00706999">
            <w:pPr>
              <w:pStyle w:val="a4"/>
              <w:shd w:val="clear" w:color="auto" w:fill="auto"/>
              <w:spacing w:line="240" w:lineRule="exact"/>
              <w:jc w:val="center"/>
              <w:rPr>
                <w:sz w:val="24"/>
              </w:rPr>
            </w:pPr>
            <w:r w:rsidRPr="002B6BB5">
              <w:rPr>
                <w:sz w:val="24"/>
              </w:rPr>
              <w:t>ПК 2.2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Осуществлять планирование, организацию и учёт работ при эксплуатации подъемно-транспортных, строительных, дорожных машин и оборудования.</w:t>
            </w:r>
          </w:p>
          <w:p w:rsidR="00C0071D" w:rsidRPr="002B6BB5" w:rsidRDefault="00C0071D" w:rsidP="00825CD5">
            <w:pPr>
              <w:pStyle w:val="a4"/>
              <w:shd w:val="clear" w:color="auto" w:fill="auto"/>
              <w:spacing w:line="240" w:lineRule="auto"/>
              <w:jc w:val="both"/>
              <w:rPr>
                <w:sz w:val="24"/>
              </w:rPr>
            </w:pPr>
          </w:p>
        </w:tc>
      </w:tr>
      <w:tr w:rsidR="00C0071D" w:rsidRPr="002B6BB5" w:rsidTr="00180624">
        <w:trPr>
          <w:trHeight w:hRule="exact" w:val="10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825CD5" w:rsidP="00706999">
            <w:pPr>
              <w:pStyle w:val="a4"/>
              <w:shd w:val="clear" w:color="auto" w:fill="auto"/>
              <w:spacing w:line="240" w:lineRule="exact"/>
              <w:jc w:val="center"/>
              <w:rPr>
                <w:sz w:val="24"/>
              </w:rPr>
            </w:pPr>
            <w:r w:rsidRPr="002B6BB5">
              <w:rPr>
                <w:sz w:val="24"/>
              </w:rPr>
              <w:t>ПК 2.3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80624" w:rsidRPr="002B6BB5" w:rsidRDefault="00180624" w:rsidP="00825CD5">
            <w:pPr>
              <w:pStyle w:val="af1"/>
              <w:shd w:val="clear" w:color="auto" w:fill="auto"/>
              <w:tabs>
                <w:tab w:val="left" w:pos="456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Осуществлять контроль за соблюдением требований технологической дисциплины при выполнении работ по эксплуатации подъемно-транспортных,строительных, дорожных машин и оборудования.</w:t>
            </w:r>
          </w:p>
          <w:p w:rsidR="00C0071D" w:rsidRPr="002B6BB5" w:rsidRDefault="00C0071D" w:rsidP="00825CD5">
            <w:pPr>
              <w:pStyle w:val="a4"/>
              <w:shd w:val="clear" w:color="auto" w:fill="auto"/>
              <w:spacing w:line="240" w:lineRule="auto"/>
              <w:jc w:val="both"/>
              <w:rPr>
                <w:sz w:val="24"/>
              </w:rPr>
            </w:pPr>
          </w:p>
        </w:tc>
      </w:tr>
      <w:tr w:rsidR="00C0071D" w:rsidRPr="002B6BB5" w:rsidTr="005B78CD">
        <w:trPr>
          <w:trHeight w:hRule="exact" w:val="65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2B6BB5" w:rsidRDefault="00825CD5" w:rsidP="00706999">
            <w:pPr>
              <w:pStyle w:val="a4"/>
              <w:shd w:val="clear" w:color="auto" w:fill="auto"/>
              <w:spacing w:line="240" w:lineRule="exact"/>
              <w:jc w:val="center"/>
              <w:rPr>
                <w:sz w:val="24"/>
              </w:rPr>
            </w:pPr>
            <w:r w:rsidRPr="002B6BB5">
              <w:rPr>
                <w:sz w:val="24"/>
              </w:rPr>
              <w:t>ПК 2.4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25CD5" w:rsidRPr="002B6BB5" w:rsidRDefault="00825CD5" w:rsidP="00825CD5">
            <w:pPr>
              <w:pStyle w:val="af1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 xml:space="preserve">Рассчитывать технико-экономические показатели при эксплуатации подъемно- </w:t>
            </w:r>
            <w:r w:rsidRPr="002B6BB5">
              <w:rPr>
                <w:sz w:val="24"/>
                <w:szCs w:val="24"/>
              </w:rPr>
              <w:softHyphen/>
              <w:t>транспортных, строительных, дорожных машин и оборудования.</w:t>
            </w:r>
          </w:p>
          <w:p w:rsidR="00C0071D" w:rsidRPr="002B6BB5" w:rsidRDefault="00C0071D" w:rsidP="00825CD5">
            <w:pPr>
              <w:pStyle w:val="a4"/>
              <w:shd w:val="clear" w:color="auto" w:fill="auto"/>
              <w:spacing w:line="240" w:lineRule="auto"/>
              <w:jc w:val="both"/>
              <w:rPr>
                <w:sz w:val="24"/>
              </w:rPr>
            </w:pPr>
          </w:p>
        </w:tc>
      </w:tr>
      <w:tr w:rsidR="00180624" w:rsidRPr="002B6BB5" w:rsidTr="00825CD5">
        <w:trPr>
          <w:trHeight w:hRule="exact" w:val="51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80624" w:rsidRPr="002B6BB5" w:rsidRDefault="00180624" w:rsidP="00180624">
            <w:pPr>
              <w:pStyle w:val="af1"/>
              <w:shd w:val="clear" w:color="auto" w:fill="auto"/>
              <w:ind w:firstLine="160"/>
              <w:jc w:val="center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ОК 01.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180624" w:rsidRPr="002B6BB5" w:rsidTr="00825CD5">
        <w:trPr>
          <w:trHeight w:hRule="exact" w:val="8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80624" w:rsidRPr="002B6BB5" w:rsidRDefault="00180624" w:rsidP="00180624">
            <w:pPr>
              <w:pStyle w:val="af1"/>
              <w:shd w:val="clear" w:color="auto" w:fill="auto"/>
              <w:ind w:firstLine="160"/>
              <w:jc w:val="center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ОК 02.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180624" w:rsidRPr="002B6BB5" w:rsidTr="00180624">
        <w:trPr>
          <w:trHeight w:hRule="exact" w:val="103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80624" w:rsidRPr="002B6BB5" w:rsidRDefault="00180624" w:rsidP="00180624">
            <w:pPr>
              <w:pStyle w:val="af1"/>
              <w:shd w:val="clear" w:color="auto" w:fill="auto"/>
              <w:ind w:firstLine="160"/>
              <w:jc w:val="center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ОК 03.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180624" w:rsidRPr="002B6BB5" w:rsidTr="00825CD5">
        <w:trPr>
          <w:trHeight w:hRule="exact" w:val="36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80624" w:rsidRPr="002B6BB5" w:rsidRDefault="00180624" w:rsidP="00180624">
            <w:pPr>
              <w:pStyle w:val="af1"/>
              <w:shd w:val="clear" w:color="auto" w:fill="auto"/>
              <w:ind w:firstLine="160"/>
              <w:jc w:val="center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ОК 04.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Эффективно взаимодействовать и работать в коллективе и команде;</w:t>
            </w:r>
          </w:p>
        </w:tc>
      </w:tr>
      <w:tr w:rsidR="00180624" w:rsidRPr="002B6BB5" w:rsidTr="00825CD5">
        <w:trPr>
          <w:trHeight w:hRule="exact" w:val="92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80624" w:rsidRPr="002B6BB5" w:rsidRDefault="00180624" w:rsidP="00180624">
            <w:pPr>
              <w:pStyle w:val="af1"/>
              <w:shd w:val="clear" w:color="auto" w:fill="auto"/>
              <w:ind w:firstLine="160"/>
              <w:jc w:val="center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ОК 05.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180624" w:rsidRPr="002B6BB5" w:rsidTr="00180624">
        <w:trPr>
          <w:trHeight w:hRule="exact" w:val="120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80624" w:rsidRPr="002B6BB5" w:rsidRDefault="00180624" w:rsidP="00180624">
            <w:pPr>
              <w:pStyle w:val="af1"/>
              <w:shd w:val="clear" w:color="auto" w:fill="auto"/>
              <w:ind w:firstLine="160"/>
              <w:jc w:val="center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ОК 06.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180624" w:rsidRPr="002B6BB5" w:rsidTr="00825CD5">
        <w:trPr>
          <w:trHeight w:hRule="exact" w:val="85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80624" w:rsidRPr="002B6BB5" w:rsidRDefault="00180624" w:rsidP="00180624">
            <w:pPr>
              <w:pStyle w:val="af1"/>
              <w:shd w:val="clear" w:color="auto" w:fill="auto"/>
              <w:ind w:firstLine="160"/>
              <w:jc w:val="center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ОК 07.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180624" w:rsidRPr="002B6BB5" w:rsidTr="00825CD5">
        <w:trPr>
          <w:trHeight w:hRule="exact" w:val="83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80624" w:rsidRPr="002B6BB5" w:rsidRDefault="00180624" w:rsidP="00180624">
            <w:pPr>
              <w:pStyle w:val="af1"/>
              <w:shd w:val="clear" w:color="auto" w:fill="auto"/>
              <w:ind w:firstLine="160"/>
              <w:jc w:val="center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ОК 08.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180624" w:rsidRPr="002B6BB5" w:rsidTr="006926B5">
        <w:trPr>
          <w:trHeight w:hRule="exact" w:val="6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80624" w:rsidRPr="002B6BB5" w:rsidRDefault="00180624" w:rsidP="009D7DBD">
            <w:pPr>
              <w:pStyle w:val="af1"/>
              <w:shd w:val="clear" w:color="auto" w:fill="auto"/>
              <w:ind w:firstLine="160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ОК 09.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0624" w:rsidRPr="002B6BB5" w:rsidRDefault="00180624" w:rsidP="00825CD5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C0071D" w:rsidRPr="002B6BB5" w:rsidRDefault="00C0071D" w:rsidP="00F5361A">
      <w:pPr>
        <w:rPr>
          <w:sz w:val="24"/>
          <w:szCs w:val="24"/>
        </w:rPr>
      </w:pPr>
    </w:p>
    <w:p w:rsidR="00C0071D" w:rsidRPr="002B6BB5" w:rsidRDefault="00C0071D" w:rsidP="00F5361A">
      <w:pPr>
        <w:rPr>
          <w:sz w:val="24"/>
          <w:szCs w:val="24"/>
        </w:rPr>
      </w:pPr>
    </w:p>
    <w:p w:rsidR="00C0071D" w:rsidRPr="002B6BB5" w:rsidRDefault="00C0071D" w:rsidP="00F5361A">
      <w:pPr>
        <w:pStyle w:val="a9"/>
        <w:shd w:val="clear" w:color="auto" w:fill="auto"/>
        <w:spacing w:after="12" w:line="240" w:lineRule="exact"/>
        <w:rPr>
          <w:rStyle w:val="a8"/>
          <w:color w:val="000000"/>
          <w:sz w:val="24"/>
        </w:rPr>
        <w:sectPr w:rsidR="00C0071D" w:rsidRPr="002B6BB5" w:rsidSect="00A50C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071D" w:rsidRPr="002B6BB5" w:rsidRDefault="00C0071D" w:rsidP="00F5361A">
      <w:pPr>
        <w:pStyle w:val="a9"/>
        <w:shd w:val="clear" w:color="auto" w:fill="auto"/>
        <w:spacing w:after="12" w:line="240" w:lineRule="exact"/>
        <w:rPr>
          <w:sz w:val="24"/>
        </w:rPr>
      </w:pPr>
      <w:r w:rsidRPr="002B6BB5">
        <w:rPr>
          <w:rStyle w:val="a8"/>
          <w:color w:val="000000"/>
          <w:sz w:val="24"/>
        </w:rPr>
        <w:lastRenderedPageBreak/>
        <w:t>СТРУКТУРА И СОДЕРЖАНИЕ ПРОГРАММЫ ПРОИЗВОДСТВЕННОЙ ПРАКТИКИ</w:t>
      </w:r>
    </w:p>
    <w:p w:rsidR="00C0071D" w:rsidRPr="002B6BB5" w:rsidRDefault="00C0071D" w:rsidP="00F5361A">
      <w:pPr>
        <w:pStyle w:val="a9"/>
        <w:shd w:val="clear" w:color="auto" w:fill="auto"/>
        <w:spacing w:line="240" w:lineRule="exact"/>
        <w:rPr>
          <w:sz w:val="24"/>
        </w:rPr>
      </w:pPr>
      <w:r w:rsidRPr="002B6BB5">
        <w:rPr>
          <w:rStyle w:val="a8"/>
          <w:color w:val="000000"/>
          <w:sz w:val="24"/>
        </w:rPr>
        <w:t>(ПО ПРОФИЛЮ СПЕЦИАЛЬНОСТИ)</w:t>
      </w:r>
    </w:p>
    <w:p w:rsidR="00C0071D" w:rsidRPr="002B6BB5" w:rsidRDefault="00C0071D" w:rsidP="00F5361A">
      <w:pPr>
        <w:pStyle w:val="31"/>
        <w:framePr w:w="14832" w:h="634" w:hRule="exact" w:wrap="around" w:vAnchor="page" w:hAnchor="page" w:x="1004" w:y="2409"/>
        <w:shd w:val="clear" w:color="auto" w:fill="auto"/>
        <w:spacing w:before="0" w:after="0" w:line="240" w:lineRule="exact"/>
        <w:rPr>
          <w:sz w:val="24"/>
        </w:rPr>
      </w:pPr>
      <w:r w:rsidRPr="002B6BB5">
        <w:rPr>
          <w:rStyle w:val="3"/>
          <w:color w:val="000000"/>
          <w:sz w:val="24"/>
        </w:rPr>
        <w:t xml:space="preserve">Тематический план программы производственной практики (по профилю специальности) по </w:t>
      </w:r>
      <w:r w:rsidR="008A31EF" w:rsidRPr="002B6BB5">
        <w:rPr>
          <w:b w:val="0"/>
          <w:bCs w:val="0"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8"/>
        <w:gridCol w:w="787"/>
        <w:gridCol w:w="6667"/>
        <w:gridCol w:w="1824"/>
        <w:gridCol w:w="3586"/>
      </w:tblGrid>
      <w:tr w:rsidR="00C0071D" w:rsidRPr="002B6BB5" w:rsidTr="00706999">
        <w:trPr>
          <w:trHeight w:hRule="exact" w:val="1373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5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Коды</w:t>
            </w:r>
          </w:p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5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профессиональных</w:t>
            </w:r>
          </w:p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5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компетенций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2B6BB5" w:rsidRDefault="00C0071D" w:rsidP="00706999">
            <w:pPr>
              <w:framePr w:w="14822" w:h="2621" w:wrap="around" w:vAnchor="page" w:hAnchor="page" w:x="1009" w:y="3129"/>
              <w:rPr>
                <w:sz w:val="24"/>
                <w:szCs w:val="24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760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Наименования профессиональных модулей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after="120"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Всего</w:t>
            </w:r>
          </w:p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before="120"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after="60" w:line="254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Распределение часов по семестрам</w:t>
            </w:r>
          </w:p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before="60" w:after="60"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4 курс,</w:t>
            </w:r>
          </w:p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before="60"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VII семестр</w:t>
            </w:r>
          </w:p>
        </w:tc>
      </w:tr>
      <w:tr w:rsidR="00C0071D" w:rsidRPr="002B6BB5" w:rsidTr="00706999">
        <w:trPr>
          <w:trHeight w:hRule="exact" w:val="40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2B6BB5" w:rsidRDefault="00C0071D" w:rsidP="00706999">
            <w:pPr>
              <w:framePr w:w="14822" w:h="2621" w:wrap="around" w:vAnchor="page" w:hAnchor="page" w:x="1009" w:y="3129"/>
              <w:rPr>
                <w:sz w:val="24"/>
                <w:szCs w:val="24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2880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4</w:t>
            </w:r>
          </w:p>
        </w:tc>
      </w:tr>
      <w:tr w:rsidR="00C0071D" w:rsidRPr="002B6BB5" w:rsidTr="008A31EF">
        <w:trPr>
          <w:trHeight w:hRule="exact" w:val="632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2B6BB5" w:rsidRDefault="00C0071D" w:rsidP="008A31EF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50" w:lineRule="exact"/>
              <w:ind w:left="120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 xml:space="preserve">ПК </w:t>
            </w:r>
            <w:r w:rsidR="008A31EF" w:rsidRPr="002B6BB5">
              <w:rPr>
                <w:rStyle w:val="103"/>
                <w:color w:val="000000"/>
                <w:sz w:val="24"/>
                <w:szCs w:val="24"/>
              </w:rPr>
              <w:t>2</w:t>
            </w:r>
            <w:r w:rsidRPr="002B6BB5">
              <w:rPr>
                <w:rStyle w:val="103"/>
                <w:color w:val="000000"/>
                <w:sz w:val="24"/>
                <w:szCs w:val="24"/>
              </w:rPr>
              <w:t>.1., ПК</w:t>
            </w:r>
            <w:proofErr w:type="gramStart"/>
            <w:r w:rsidR="008A31EF" w:rsidRPr="002B6BB5">
              <w:rPr>
                <w:rStyle w:val="103"/>
                <w:color w:val="000000"/>
                <w:sz w:val="24"/>
                <w:szCs w:val="24"/>
              </w:rPr>
              <w:t>2</w:t>
            </w:r>
            <w:proofErr w:type="gramEnd"/>
            <w:r w:rsidRPr="002B6BB5">
              <w:rPr>
                <w:rStyle w:val="103"/>
                <w:color w:val="000000"/>
                <w:sz w:val="24"/>
                <w:szCs w:val="24"/>
              </w:rPr>
              <w:t xml:space="preserve">.2., ПК </w:t>
            </w:r>
            <w:r w:rsidR="008A31EF" w:rsidRPr="002B6BB5">
              <w:rPr>
                <w:rStyle w:val="103"/>
                <w:color w:val="000000"/>
                <w:sz w:val="24"/>
                <w:szCs w:val="24"/>
              </w:rPr>
              <w:t>2.3., ПК 2.4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2B6BB5" w:rsidRDefault="008A31EF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 xml:space="preserve"> </w:t>
            </w:r>
            <w:r w:rsidR="00C0071D" w:rsidRPr="002B6BB5">
              <w:rPr>
                <w:rStyle w:val="102"/>
                <w:color w:val="000000"/>
                <w:sz w:val="24"/>
                <w:szCs w:val="24"/>
              </w:rPr>
              <w:t xml:space="preserve">ПМ.03 </w:t>
            </w:r>
            <w:r w:rsidRPr="002B6BB5">
              <w:rPr>
                <w:rStyle w:val="3"/>
                <w:color w:val="000000"/>
                <w:sz w:val="24"/>
              </w:rPr>
              <w:t xml:space="preserve"> </w:t>
            </w:r>
            <w:r w:rsidRPr="002B6BB5">
              <w:rPr>
                <w:bCs/>
                <w:sz w:val="24"/>
                <w:u w:val="single"/>
              </w:rPr>
              <w:t xml:space="preserve"> Организации процессов по эксплуатации подъемно- транспортных, строительных, дорожных машин и оборудования</w:t>
            </w:r>
            <w:r w:rsidRPr="002B6BB5">
              <w:rPr>
                <w:sz w:val="24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72</w:t>
            </w:r>
          </w:p>
        </w:tc>
      </w:tr>
      <w:tr w:rsidR="00C0071D" w:rsidRPr="002B6BB5" w:rsidTr="00706999">
        <w:trPr>
          <w:trHeight w:hRule="exact" w:val="302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120"/>
              <w:rPr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120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6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C0071D" w:rsidRPr="002B6BB5" w:rsidRDefault="00C0071D" w:rsidP="00706999">
            <w:pPr>
              <w:framePr w:w="14822" w:h="2621" w:wrap="around" w:vAnchor="page" w:hAnchor="page" w:x="1009" w:y="3129"/>
              <w:rPr>
                <w:sz w:val="24"/>
                <w:szCs w:val="24"/>
              </w:rPr>
            </w:pPr>
          </w:p>
          <w:p w:rsidR="00C0071D" w:rsidRPr="002B6BB5" w:rsidRDefault="00C0071D" w:rsidP="00706999">
            <w:pPr>
              <w:framePr w:w="14822" w:h="2621" w:wrap="around" w:vAnchor="page" w:hAnchor="page" w:x="1009" w:y="3129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72</w:t>
            </w:r>
          </w:p>
        </w:tc>
      </w:tr>
    </w:tbl>
    <w:p w:rsidR="00C0071D" w:rsidRPr="002B6BB5" w:rsidRDefault="00C0071D" w:rsidP="00F5361A">
      <w:pPr>
        <w:rPr>
          <w:sz w:val="24"/>
          <w:szCs w:val="24"/>
        </w:rPr>
        <w:sectPr w:rsidR="00C0071D" w:rsidRPr="002B6BB5" w:rsidSect="00655C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D0B60" w:rsidRPr="002B6BB5" w:rsidRDefault="00C0071D" w:rsidP="008D0B60">
      <w:pPr>
        <w:pStyle w:val="31"/>
        <w:shd w:val="clear" w:color="auto" w:fill="auto"/>
        <w:spacing w:before="0" w:after="0" w:line="240" w:lineRule="exact"/>
        <w:rPr>
          <w:sz w:val="24"/>
        </w:rPr>
      </w:pPr>
      <w:r w:rsidRPr="002B6BB5">
        <w:rPr>
          <w:rStyle w:val="3"/>
          <w:color w:val="000000"/>
          <w:sz w:val="24"/>
        </w:rPr>
        <w:lastRenderedPageBreak/>
        <w:t xml:space="preserve">Содержание обучения по производственной практики (по профилю специальности) </w:t>
      </w:r>
      <w:r w:rsidR="008D0B60" w:rsidRPr="002B6BB5">
        <w:rPr>
          <w:rStyle w:val="3"/>
          <w:color w:val="000000"/>
          <w:sz w:val="24"/>
        </w:rPr>
        <w:t xml:space="preserve">по </w:t>
      </w:r>
      <w:r w:rsidR="008D0B60" w:rsidRPr="002B6BB5">
        <w:rPr>
          <w:b w:val="0"/>
          <w:bCs w:val="0"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2693"/>
        <w:gridCol w:w="1699"/>
        <w:gridCol w:w="1987"/>
        <w:gridCol w:w="7234"/>
      </w:tblGrid>
      <w:tr w:rsidR="00C0071D" w:rsidRPr="002B6BB5" w:rsidTr="00706999">
        <w:trPr>
          <w:trHeight w:hRule="exact" w:val="1862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shd w:val="clear" w:color="auto" w:fill="auto"/>
              <w:spacing w:after="60"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Код</w:t>
            </w:r>
          </w:p>
          <w:p w:rsidR="00C0071D" w:rsidRPr="002B6BB5" w:rsidRDefault="00C0071D" w:rsidP="00706999">
            <w:pPr>
              <w:pStyle w:val="a4"/>
              <w:shd w:val="clear" w:color="auto" w:fill="auto"/>
              <w:spacing w:before="60"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ПК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54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Код и наименования профессиональных модулей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5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 xml:space="preserve">Количество часов на практику по ПМ и </w:t>
            </w:r>
            <w:proofErr w:type="gramStart"/>
            <w:r w:rsidRPr="002B6BB5">
              <w:rPr>
                <w:rStyle w:val="103"/>
                <w:color w:val="000000"/>
                <w:sz w:val="24"/>
                <w:szCs w:val="24"/>
              </w:rPr>
              <w:t xml:space="preserve">соответствую </w:t>
            </w:r>
            <w:proofErr w:type="spellStart"/>
            <w:r w:rsidRPr="002B6BB5">
              <w:rPr>
                <w:rStyle w:val="103"/>
                <w:color w:val="000000"/>
                <w:sz w:val="24"/>
                <w:szCs w:val="24"/>
              </w:rPr>
              <w:t>щим</w:t>
            </w:r>
            <w:proofErr w:type="spellEnd"/>
            <w:proofErr w:type="gramEnd"/>
            <w:r w:rsidRPr="002B6BB5">
              <w:rPr>
                <w:rStyle w:val="103"/>
                <w:color w:val="000000"/>
                <w:sz w:val="24"/>
                <w:szCs w:val="24"/>
              </w:rPr>
              <w:t xml:space="preserve"> МДК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Виды практики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Виды работ</w:t>
            </w:r>
          </w:p>
        </w:tc>
      </w:tr>
      <w:tr w:rsidR="00C0071D" w:rsidRPr="002B6BB5" w:rsidTr="00706999">
        <w:trPr>
          <w:trHeight w:hRule="exact" w:val="259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1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1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1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1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5</w:t>
            </w:r>
          </w:p>
        </w:tc>
      </w:tr>
      <w:tr w:rsidR="008D0B60" w:rsidRPr="002B6BB5" w:rsidTr="008D0B60">
        <w:trPr>
          <w:trHeight w:hRule="exact" w:val="1653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0B60" w:rsidRPr="002B6BB5" w:rsidRDefault="008D0B60" w:rsidP="008D0B60">
            <w:pPr>
              <w:pStyle w:val="a4"/>
              <w:shd w:val="clear" w:color="auto" w:fill="auto"/>
              <w:spacing w:line="250" w:lineRule="exact"/>
              <w:ind w:left="120"/>
              <w:jc w:val="center"/>
              <w:rPr>
                <w:sz w:val="24"/>
              </w:rPr>
            </w:pPr>
            <w:r w:rsidRPr="002B6BB5">
              <w:rPr>
                <w:rStyle w:val="103"/>
                <w:b w:val="0"/>
                <w:color w:val="000000"/>
                <w:sz w:val="24"/>
                <w:szCs w:val="24"/>
              </w:rPr>
              <w:t>ПК 2.1., ПК</w:t>
            </w:r>
            <w:proofErr w:type="gramStart"/>
            <w:r w:rsidRPr="002B6BB5">
              <w:rPr>
                <w:rStyle w:val="103"/>
                <w:b w:val="0"/>
                <w:color w:val="000000"/>
                <w:sz w:val="24"/>
                <w:szCs w:val="24"/>
              </w:rPr>
              <w:t>2</w:t>
            </w:r>
            <w:proofErr w:type="gramEnd"/>
            <w:r w:rsidRPr="002B6BB5">
              <w:rPr>
                <w:rStyle w:val="103"/>
                <w:b w:val="0"/>
                <w:color w:val="000000"/>
                <w:sz w:val="24"/>
                <w:szCs w:val="24"/>
              </w:rPr>
              <w:t>.2., ПК 2.3., ПК 2.4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0B60" w:rsidRPr="002B6BB5" w:rsidRDefault="008D0B60" w:rsidP="008D0B60">
            <w:pPr>
              <w:pStyle w:val="a4"/>
              <w:shd w:val="clear" w:color="auto" w:fill="auto"/>
              <w:spacing w:line="210" w:lineRule="exact"/>
              <w:ind w:left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 xml:space="preserve"> ПМ.02 </w:t>
            </w:r>
            <w:r w:rsidRPr="002B6BB5">
              <w:rPr>
                <w:rStyle w:val="3"/>
                <w:b w:val="0"/>
                <w:color w:val="000000"/>
                <w:sz w:val="24"/>
              </w:rPr>
              <w:t xml:space="preserve"> </w:t>
            </w:r>
            <w:r w:rsidRPr="002B6BB5">
              <w:rPr>
                <w:bCs/>
                <w:sz w:val="24"/>
              </w:rPr>
              <w:t xml:space="preserve"> Организация процессов по эксплуатации подъемно- транспортных, строительных, дорожных машин и оборудования</w:t>
            </w:r>
            <w:r w:rsidRPr="002B6BB5"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0B60" w:rsidRPr="002B6BB5" w:rsidRDefault="008D0B60" w:rsidP="008D0B60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0B60" w:rsidRPr="002B6BB5" w:rsidRDefault="008D0B60" w:rsidP="008D0B60">
            <w:pPr>
              <w:pStyle w:val="a4"/>
              <w:shd w:val="clear" w:color="auto" w:fill="auto"/>
              <w:spacing w:line="254" w:lineRule="exact"/>
              <w:jc w:val="center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D0B60" w:rsidRPr="002B6BB5" w:rsidRDefault="008D0B60" w:rsidP="008D0B60">
            <w:pPr>
              <w:pStyle w:val="a4"/>
              <w:shd w:val="clear" w:color="auto" w:fill="auto"/>
              <w:spacing w:line="250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Базы практики:</w:t>
            </w:r>
          </w:p>
          <w:p w:rsidR="008D0B60" w:rsidRPr="002B6BB5" w:rsidRDefault="008D0B60" w:rsidP="008D0B60">
            <w:pPr>
              <w:pStyle w:val="a4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line="250" w:lineRule="exact"/>
              <w:jc w:val="both"/>
              <w:rPr>
                <w:rStyle w:val="102"/>
                <w:spacing w:val="1"/>
                <w:sz w:val="24"/>
                <w:szCs w:val="24"/>
                <w:shd w:val="clear" w:color="auto" w:fill="auto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ПМС (путевая машинная станция);</w:t>
            </w:r>
          </w:p>
          <w:p w:rsidR="008D0B60" w:rsidRPr="002B6BB5" w:rsidRDefault="008D0B60" w:rsidP="008D0B60">
            <w:pPr>
              <w:pStyle w:val="a4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line="250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ПЧ (дистанция пути);</w:t>
            </w:r>
          </w:p>
          <w:p w:rsidR="008D0B60" w:rsidRPr="002B6BB5" w:rsidRDefault="008D0B60" w:rsidP="008D0B60">
            <w:pPr>
              <w:pStyle w:val="a4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line="250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другие предприятия и инфраструктуры железнодорожного транспорта, имеющие на балансе подъемно-транспортные, строительные и дорожные машины и оборудование.</w:t>
            </w:r>
          </w:p>
        </w:tc>
      </w:tr>
      <w:tr w:rsidR="00C0071D" w:rsidRPr="002B6BB5" w:rsidTr="00706999">
        <w:trPr>
          <w:trHeight w:hRule="exact" w:val="298"/>
        </w:trPr>
        <w:tc>
          <w:tcPr>
            <w:tcW w:w="14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ind w:left="120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</w:tr>
    </w:tbl>
    <w:p w:rsidR="00C0071D" w:rsidRPr="002B6BB5" w:rsidRDefault="00C0071D" w:rsidP="00F5361A">
      <w:pPr>
        <w:rPr>
          <w:sz w:val="24"/>
          <w:szCs w:val="24"/>
        </w:rPr>
        <w:sectPr w:rsidR="00C0071D" w:rsidRPr="002B6BB5" w:rsidSect="00655C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0071D" w:rsidRPr="002B6BB5" w:rsidRDefault="00C0071D" w:rsidP="00F5361A">
      <w:pPr>
        <w:pStyle w:val="a9"/>
        <w:shd w:val="clear" w:color="auto" w:fill="auto"/>
        <w:rPr>
          <w:sz w:val="24"/>
        </w:rPr>
      </w:pPr>
      <w:r w:rsidRPr="002B6BB5">
        <w:rPr>
          <w:rStyle w:val="a8"/>
          <w:color w:val="000000"/>
          <w:sz w:val="24"/>
        </w:rPr>
        <w:lastRenderedPageBreak/>
        <w:t>4. УСЛОВИЯ РЕАЛИЗАЦИИ ПРОГРАММЫ ПРОИЗВОДСТВЕННОЙ</w:t>
      </w:r>
    </w:p>
    <w:p w:rsidR="00C0071D" w:rsidRPr="002B6BB5" w:rsidRDefault="00C0071D" w:rsidP="00F5361A">
      <w:pPr>
        <w:pStyle w:val="a9"/>
        <w:shd w:val="clear" w:color="auto" w:fill="auto"/>
        <w:rPr>
          <w:sz w:val="24"/>
        </w:rPr>
      </w:pPr>
      <w:r w:rsidRPr="002B6BB5">
        <w:rPr>
          <w:rStyle w:val="a8"/>
          <w:color w:val="000000"/>
          <w:sz w:val="24"/>
        </w:rPr>
        <w:t>ПРАКТИКИ (ПО ПРОФИЛЮ СПЕЦИАЛЬНОСТИ)</w:t>
      </w:r>
    </w:p>
    <w:p w:rsidR="00C0071D" w:rsidRPr="002B6BB5" w:rsidRDefault="00C0071D" w:rsidP="008D0B60">
      <w:pPr>
        <w:pStyle w:val="31"/>
        <w:numPr>
          <w:ilvl w:val="0"/>
          <w:numId w:val="5"/>
        </w:numPr>
        <w:shd w:val="clear" w:color="auto" w:fill="auto"/>
        <w:spacing w:before="0" w:after="0" w:line="326" w:lineRule="exact"/>
        <w:ind w:left="20" w:right="20"/>
        <w:jc w:val="both"/>
        <w:rPr>
          <w:sz w:val="24"/>
        </w:rPr>
      </w:pPr>
      <w:r w:rsidRPr="002B6BB5">
        <w:rPr>
          <w:rStyle w:val="3"/>
          <w:color w:val="000000"/>
          <w:sz w:val="24"/>
        </w:rPr>
        <w:t>Требования к минимальному материально-техническому обеспечению</w:t>
      </w:r>
    </w:p>
    <w:p w:rsidR="00C0071D" w:rsidRPr="002B6BB5" w:rsidRDefault="00C0071D" w:rsidP="008D0B60">
      <w:pPr>
        <w:pStyle w:val="31"/>
        <w:shd w:val="clear" w:color="auto" w:fill="auto"/>
        <w:spacing w:before="0" w:after="0" w:line="240" w:lineRule="exact"/>
        <w:jc w:val="both"/>
        <w:rPr>
          <w:sz w:val="24"/>
        </w:rPr>
      </w:pPr>
      <w:proofErr w:type="gramStart"/>
      <w:r w:rsidRPr="002B6BB5">
        <w:rPr>
          <w:rStyle w:val="1"/>
          <w:color w:val="000000"/>
          <w:sz w:val="24"/>
        </w:rPr>
        <w:t xml:space="preserve">Реализация программы производственной практики (по профилю специальности) </w:t>
      </w:r>
      <w:r w:rsidRPr="002B6BB5">
        <w:rPr>
          <w:rStyle w:val="a6"/>
          <w:color w:val="000000"/>
          <w:sz w:val="24"/>
        </w:rPr>
        <w:t xml:space="preserve">по </w:t>
      </w:r>
      <w:r w:rsidR="008D0B60" w:rsidRPr="002B6BB5">
        <w:rPr>
          <w:b w:val="0"/>
          <w:bCs w:val="0"/>
          <w:sz w:val="24"/>
          <w:u w:val="single"/>
        </w:rPr>
        <w:t xml:space="preserve">Организации процессов по эксплуатации подъемно- транспортных, строительных, дорожных машин и оборудования </w:t>
      </w:r>
      <w:r w:rsidRPr="002B6BB5">
        <w:rPr>
          <w:rStyle w:val="a6"/>
          <w:color w:val="000000"/>
          <w:sz w:val="24"/>
        </w:rPr>
        <w:t xml:space="preserve"> </w:t>
      </w:r>
      <w:r w:rsidRPr="002B6BB5">
        <w:rPr>
          <w:rStyle w:val="1"/>
          <w:color w:val="000000"/>
          <w:sz w:val="24"/>
        </w:rPr>
        <w:t xml:space="preserve">профессионального модуля </w:t>
      </w:r>
      <w:r w:rsidR="008D0B60" w:rsidRPr="002B6BB5">
        <w:rPr>
          <w:b w:val="0"/>
          <w:bCs w:val="0"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  <w:r w:rsidRPr="002B6BB5">
        <w:rPr>
          <w:rStyle w:val="1"/>
          <w:color w:val="000000"/>
          <w:sz w:val="24"/>
        </w:rPr>
        <w:t xml:space="preserve"> предполагает проведение практики на предприятиях/организациях на основе прямых договоров, заключаемых между образовательной организацией и каждым предприятием/организацией, куда направляются обучающиеся.</w:t>
      </w:r>
      <w:proofErr w:type="gramEnd"/>
    </w:p>
    <w:p w:rsidR="00C0071D" w:rsidRPr="002B6BB5" w:rsidRDefault="00C0071D" w:rsidP="00F5361A">
      <w:pPr>
        <w:pStyle w:val="31"/>
        <w:numPr>
          <w:ilvl w:val="0"/>
          <w:numId w:val="5"/>
        </w:numPr>
        <w:shd w:val="clear" w:color="auto" w:fill="auto"/>
        <w:spacing w:before="0" w:after="67" w:line="240" w:lineRule="exact"/>
        <w:ind w:left="20"/>
        <w:jc w:val="both"/>
        <w:rPr>
          <w:sz w:val="24"/>
        </w:rPr>
      </w:pPr>
      <w:r w:rsidRPr="002B6BB5">
        <w:rPr>
          <w:rStyle w:val="3"/>
          <w:color w:val="000000"/>
          <w:sz w:val="24"/>
        </w:rPr>
        <w:t xml:space="preserve"> Информационное обеспечение обучения</w:t>
      </w:r>
    </w:p>
    <w:p w:rsidR="00C0071D" w:rsidRPr="002B6BB5" w:rsidRDefault="00C0071D" w:rsidP="00F5361A">
      <w:pPr>
        <w:pStyle w:val="31"/>
        <w:shd w:val="clear" w:color="auto" w:fill="auto"/>
        <w:spacing w:before="0" w:after="180" w:line="322" w:lineRule="exact"/>
        <w:ind w:left="20" w:right="20"/>
        <w:jc w:val="both"/>
        <w:rPr>
          <w:sz w:val="24"/>
        </w:rPr>
      </w:pPr>
      <w:r w:rsidRPr="002B6BB5">
        <w:rPr>
          <w:rStyle w:val="3"/>
          <w:color w:val="000000"/>
          <w:sz w:val="24"/>
        </w:rPr>
        <w:t>Перечень рекомендуемых учебных изданий, Интернет-ресурсов, дополнительной литературы</w:t>
      </w:r>
    </w:p>
    <w:p w:rsidR="00C0071D" w:rsidRPr="002B6BB5" w:rsidRDefault="00C0071D" w:rsidP="00F5361A">
      <w:pPr>
        <w:pStyle w:val="61"/>
        <w:shd w:val="clear" w:color="auto" w:fill="auto"/>
        <w:spacing w:after="0" w:line="322" w:lineRule="exact"/>
        <w:ind w:left="20"/>
        <w:jc w:val="both"/>
        <w:rPr>
          <w:rStyle w:val="6"/>
          <w:color w:val="000000"/>
          <w:sz w:val="24"/>
        </w:rPr>
      </w:pPr>
      <w:r w:rsidRPr="002B6BB5">
        <w:rPr>
          <w:rStyle w:val="6"/>
          <w:color w:val="000000"/>
          <w:sz w:val="24"/>
        </w:rPr>
        <w:t>Основные источники:</w:t>
      </w:r>
    </w:p>
    <w:p w:rsidR="00D31B8E" w:rsidRPr="002B6BB5" w:rsidRDefault="00D31B8E" w:rsidP="00F5361A">
      <w:pPr>
        <w:pStyle w:val="61"/>
        <w:shd w:val="clear" w:color="auto" w:fill="auto"/>
        <w:spacing w:after="0" w:line="322" w:lineRule="exact"/>
        <w:ind w:left="20"/>
        <w:jc w:val="both"/>
        <w:rPr>
          <w:sz w:val="24"/>
        </w:rPr>
      </w:pPr>
    </w:p>
    <w:p w:rsidR="00F627A7" w:rsidRPr="002B6BB5" w:rsidRDefault="00F627A7" w:rsidP="00F627A7">
      <w:pPr>
        <w:pStyle w:val="a4"/>
        <w:numPr>
          <w:ilvl w:val="0"/>
          <w:numId w:val="6"/>
        </w:numPr>
        <w:spacing w:line="322" w:lineRule="exact"/>
        <w:ind w:right="20"/>
        <w:jc w:val="both"/>
        <w:rPr>
          <w:rStyle w:val="1"/>
          <w:color w:val="000000"/>
          <w:sz w:val="24"/>
        </w:rPr>
      </w:pPr>
      <w:r w:rsidRPr="002B6BB5">
        <w:rPr>
          <w:rStyle w:val="1"/>
          <w:color w:val="000000"/>
          <w:sz w:val="24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F627A7" w:rsidRPr="002B6BB5" w:rsidRDefault="00F627A7" w:rsidP="00F627A7">
      <w:pPr>
        <w:pStyle w:val="a4"/>
        <w:numPr>
          <w:ilvl w:val="0"/>
          <w:numId w:val="6"/>
        </w:numPr>
        <w:shd w:val="clear" w:color="auto" w:fill="auto"/>
        <w:tabs>
          <w:tab w:val="left" w:pos="0"/>
        </w:tabs>
        <w:spacing w:line="322" w:lineRule="exact"/>
        <w:ind w:left="20" w:right="200" w:hanging="20"/>
        <w:rPr>
          <w:sz w:val="24"/>
        </w:rPr>
      </w:pPr>
      <w:r w:rsidRPr="002B6BB5">
        <w:rPr>
          <w:rStyle w:val="1"/>
          <w:color w:val="000000"/>
          <w:sz w:val="24"/>
        </w:rPr>
        <w:t xml:space="preserve">Пособие бригадиру пути [Электронный ресурс]: учебное пособие для профессиональной подготовки работников железнодорожного транспорта / под ред. Э.В. Воробьева - М.: ГОУ "УМЦ ЖДТ", 2012. - 666 с.- </w:t>
      </w:r>
      <w:r w:rsidRPr="002B6BB5">
        <w:rPr>
          <w:rStyle w:val="1"/>
          <w:color w:val="000000"/>
          <w:sz w:val="24"/>
          <w:lang w:val="en-US"/>
        </w:rPr>
        <w:t>ISBN</w:t>
      </w:r>
      <w:r w:rsidRPr="002B6BB5">
        <w:rPr>
          <w:rStyle w:val="1"/>
          <w:color w:val="000000"/>
          <w:sz w:val="24"/>
        </w:rPr>
        <w:t xml:space="preserve"> 978-5-89035-662-8.- Режим доступа:</w:t>
      </w:r>
      <w:hyperlink r:id="rId6" w:history="1">
        <w:r w:rsidRPr="002B6BB5">
          <w:rPr>
            <w:rStyle w:val="ae"/>
            <w:sz w:val="24"/>
          </w:rPr>
          <w:tab/>
        </w:r>
        <w:r w:rsidRPr="002B6BB5">
          <w:rPr>
            <w:rStyle w:val="ae"/>
            <w:sz w:val="24"/>
            <w:lang w:val="en-US"/>
          </w:rPr>
          <w:t>http</w:t>
        </w:r>
        <w:r w:rsidRPr="002B6BB5">
          <w:rPr>
            <w:rStyle w:val="ae"/>
            <w:sz w:val="24"/>
          </w:rPr>
          <w:t>://</w:t>
        </w:r>
        <w:r w:rsidRPr="002B6BB5">
          <w:rPr>
            <w:rStyle w:val="ae"/>
            <w:sz w:val="24"/>
            <w:lang w:val="en-US"/>
          </w:rPr>
          <w:t>e</w:t>
        </w:r>
        <w:r w:rsidRPr="002B6BB5">
          <w:rPr>
            <w:rStyle w:val="ae"/>
            <w:sz w:val="24"/>
          </w:rPr>
          <w:t>.</w:t>
        </w:r>
        <w:r w:rsidRPr="002B6BB5">
          <w:rPr>
            <w:rStyle w:val="ae"/>
            <w:sz w:val="24"/>
            <w:lang w:val="en-US"/>
          </w:rPr>
          <w:t>lanbook</w:t>
        </w:r>
        <w:r w:rsidRPr="002B6BB5">
          <w:rPr>
            <w:rStyle w:val="ae"/>
            <w:sz w:val="24"/>
          </w:rPr>
          <w:t>.</w:t>
        </w:r>
        <w:r w:rsidRPr="002B6BB5">
          <w:rPr>
            <w:rStyle w:val="ae"/>
            <w:sz w:val="24"/>
            <w:lang w:val="en-US"/>
          </w:rPr>
          <w:t>com</w:t>
        </w:r>
        <w:r w:rsidRPr="002B6BB5">
          <w:rPr>
            <w:rStyle w:val="ae"/>
            <w:sz w:val="24"/>
          </w:rPr>
          <w:t>/ Д</w:t>
        </w:r>
      </w:hyperlink>
      <w:proofErr w:type="gramStart"/>
      <w:r w:rsidRPr="002B6BB5">
        <w:rPr>
          <w:rStyle w:val="1"/>
          <w:color w:val="000000"/>
          <w:sz w:val="24"/>
        </w:rPr>
        <w:t>оп</w:t>
      </w:r>
      <w:proofErr w:type="gramEnd"/>
      <w:r w:rsidRPr="002B6BB5">
        <w:rPr>
          <w:rStyle w:val="1"/>
          <w:color w:val="000000"/>
          <w:sz w:val="24"/>
        </w:rPr>
        <w:t xml:space="preserve">. </w:t>
      </w:r>
      <w:r w:rsidRPr="002B6BB5">
        <w:rPr>
          <w:rStyle w:val="12"/>
          <w:color w:val="000000"/>
          <w:sz w:val="24"/>
        </w:rPr>
        <w:t xml:space="preserve">Федеральным </w:t>
      </w:r>
      <w:proofErr w:type="gramStart"/>
      <w:r w:rsidRPr="002B6BB5">
        <w:rPr>
          <w:rStyle w:val="12"/>
          <w:color w:val="000000"/>
          <w:sz w:val="24"/>
        </w:rPr>
        <w:t>агентством ж</w:t>
      </w:r>
      <w:proofErr w:type="gramEnd"/>
      <w:r w:rsidRPr="002B6BB5">
        <w:rPr>
          <w:rStyle w:val="12"/>
          <w:color w:val="000000"/>
          <w:sz w:val="24"/>
        </w:rPr>
        <w:t>.-д. трансп.</w:t>
      </w:r>
    </w:p>
    <w:p w:rsidR="00F627A7" w:rsidRPr="002B6BB5" w:rsidRDefault="00F627A7" w:rsidP="00F627A7">
      <w:pPr>
        <w:pStyle w:val="a4"/>
        <w:shd w:val="clear" w:color="auto" w:fill="auto"/>
        <w:spacing w:line="322" w:lineRule="exact"/>
        <w:ind w:left="20" w:right="200"/>
        <w:jc w:val="both"/>
        <w:rPr>
          <w:rStyle w:val="ae"/>
          <w:sz w:val="24"/>
        </w:rPr>
      </w:pPr>
      <w:r w:rsidRPr="002B6BB5">
        <w:rPr>
          <w:rStyle w:val="1"/>
          <w:color w:val="000000"/>
          <w:sz w:val="24"/>
        </w:rPr>
        <w:t xml:space="preserve"> МДК 01.01 Техническая эксплуатация дорог и дорожных сооружений [Электронный ресурс]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</w:t>
      </w:r>
      <w:r w:rsidRPr="002B6BB5">
        <w:rPr>
          <w:color w:val="000000"/>
          <w:sz w:val="24"/>
          <w:u w:val="single"/>
        </w:rPr>
        <w:t>ши</w:t>
      </w:r>
      <w:r w:rsidRPr="002B6BB5">
        <w:rPr>
          <w:rStyle w:val="1"/>
          <w:color w:val="000000"/>
          <w:sz w:val="24"/>
        </w:rPr>
        <w:t>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2B6BB5">
        <w:rPr>
          <w:rStyle w:val="1"/>
          <w:color w:val="000000"/>
          <w:sz w:val="24"/>
        </w:rPr>
        <w:t xml:space="preserve"> ;</w:t>
      </w:r>
      <w:proofErr w:type="gramEnd"/>
      <w:r w:rsidRPr="002B6BB5">
        <w:rPr>
          <w:rStyle w:val="1"/>
          <w:color w:val="000000"/>
          <w:sz w:val="24"/>
        </w:rPr>
        <w:t xml:space="preserve"> сост. С.М. </w:t>
      </w:r>
      <w:proofErr w:type="spellStart"/>
      <w:r w:rsidRPr="002B6BB5">
        <w:rPr>
          <w:rStyle w:val="1"/>
          <w:color w:val="000000"/>
          <w:sz w:val="24"/>
        </w:rPr>
        <w:t>Ахламенков</w:t>
      </w:r>
      <w:proofErr w:type="spellEnd"/>
      <w:r w:rsidRPr="002B6BB5">
        <w:rPr>
          <w:rStyle w:val="1"/>
          <w:color w:val="000000"/>
          <w:sz w:val="24"/>
        </w:rPr>
        <w:t>, В.А. Варакин, В.В. Калашников. - М.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ФГБОУ "УМЦ ЖДТ", 2014. - 48 с. : табл. Режим доступа:</w:t>
      </w:r>
      <w:hyperlink r:id="rId7" w:history="1">
        <w:r w:rsidRPr="002B6BB5">
          <w:rPr>
            <w:rStyle w:val="ae"/>
            <w:sz w:val="24"/>
          </w:rPr>
          <w:t xml:space="preserve"> </w:t>
        </w:r>
        <w:r w:rsidRPr="002B6BB5">
          <w:rPr>
            <w:rStyle w:val="ae"/>
            <w:sz w:val="24"/>
            <w:lang w:val="en-US"/>
          </w:rPr>
          <w:t>http</w:t>
        </w:r>
        <w:r w:rsidRPr="002B6BB5">
          <w:rPr>
            <w:rStyle w:val="ae"/>
            <w:sz w:val="24"/>
          </w:rPr>
          <w:t>://</w:t>
        </w:r>
        <w:r w:rsidRPr="002B6BB5">
          <w:rPr>
            <w:rStyle w:val="ae"/>
            <w:sz w:val="24"/>
            <w:lang w:val="en-US"/>
          </w:rPr>
          <w:t>www</w:t>
        </w:r>
        <w:r w:rsidRPr="002B6BB5">
          <w:rPr>
            <w:rStyle w:val="ae"/>
            <w:sz w:val="24"/>
          </w:rPr>
          <w:t>.</w:t>
        </w:r>
        <w:proofErr w:type="spellStart"/>
        <w:r w:rsidRPr="002B6BB5">
          <w:rPr>
            <w:rStyle w:val="ae"/>
            <w:sz w:val="24"/>
            <w:lang w:val="en-US"/>
          </w:rPr>
          <w:t>tigt</w:t>
        </w:r>
        <w:proofErr w:type="spellEnd"/>
        <w:r w:rsidRPr="002B6BB5">
          <w:rPr>
            <w:rStyle w:val="ae"/>
            <w:sz w:val="24"/>
          </w:rPr>
          <w:t>.</w:t>
        </w:r>
        <w:proofErr w:type="spellStart"/>
        <w:r w:rsidRPr="002B6BB5">
          <w:rPr>
            <w:rStyle w:val="ae"/>
            <w:sz w:val="24"/>
            <w:lang w:val="en-US"/>
          </w:rPr>
          <w:t>ru</w:t>
        </w:r>
        <w:proofErr w:type="spellEnd"/>
        <w:r w:rsidRPr="002B6BB5">
          <w:rPr>
            <w:rStyle w:val="ae"/>
            <w:sz w:val="24"/>
          </w:rPr>
          <w:t>/</w:t>
        </w:r>
        <w:proofErr w:type="spellStart"/>
        <w:r w:rsidRPr="002B6BB5">
          <w:rPr>
            <w:rStyle w:val="ae"/>
            <w:sz w:val="24"/>
            <w:lang w:val="en-US"/>
          </w:rPr>
          <w:t>joumal</w:t>
        </w:r>
        <w:proofErr w:type="spellEnd"/>
        <w:r w:rsidRPr="002B6BB5">
          <w:rPr>
            <w:rStyle w:val="ae"/>
            <w:sz w:val="24"/>
          </w:rPr>
          <w:t>/</w:t>
        </w:r>
      </w:hyperlink>
    </w:p>
    <w:p w:rsidR="00F627A7" w:rsidRPr="002B6BB5" w:rsidRDefault="00F627A7" w:rsidP="00F627A7">
      <w:pPr>
        <w:pStyle w:val="a4"/>
        <w:shd w:val="clear" w:color="auto" w:fill="auto"/>
        <w:spacing w:line="322" w:lineRule="exact"/>
        <w:ind w:left="20" w:right="200"/>
        <w:jc w:val="both"/>
        <w:rPr>
          <w:sz w:val="24"/>
        </w:rPr>
      </w:pPr>
    </w:p>
    <w:p w:rsidR="00F627A7" w:rsidRPr="002B6BB5" w:rsidRDefault="00F627A7" w:rsidP="00F627A7">
      <w:pPr>
        <w:pStyle w:val="a4"/>
        <w:shd w:val="clear" w:color="auto" w:fill="auto"/>
        <w:spacing w:line="322" w:lineRule="exact"/>
        <w:ind w:left="20" w:right="200"/>
        <w:jc w:val="both"/>
        <w:rPr>
          <w:sz w:val="24"/>
        </w:rPr>
      </w:pPr>
      <w:r w:rsidRPr="002B6BB5">
        <w:rPr>
          <w:sz w:val="24"/>
        </w:rPr>
        <w:t>Дополнительные источники:</w:t>
      </w:r>
    </w:p>
    <w:p w:rsidR="00F627A7" w:rsidRPr="002B6BB5" w:rsidRDefault="00F627A7" w:rsidP="00E10A04">
      <w:pPr>
        <w:pStyle w:val="a4"/>
        <w:shd w:val="clear" w:color="auto" w:fill="auto"/>
        <w:tabs>
          <w:tab w:val="right" w:pos="7302"/>
          <w:tab w:val="left" w:pos="7652"/>
        </w:tabs>
        <w:spacing w:line="322" w:lineRule="exact"/>
        <w:ind w:left="7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Пособие бригадиру пути [Текст]:</w:t>
      </w:r>
      <w:r w:rsidRPr="002B6BB5">
        <w:rPr>
          <w:rStyle w:val="1"/>
          <w:color w:val="000000"/>
          <w:sz w:val="24"/>
        </w:rPr>
        <w:tab/>
        <w:t>учебное</w:t>
      </w:r>
      <w:r w:rsidRPr="002B6BB5">
        <w:rPr>
          <w:rStyle w:val="1"/>
          <w:color w:val="000000"/>
          <w:sz w:val="24"/>
        </w:rPr>
        <w:tab/>
        <w:t xml:space="preserve">пособие </w:t>
      </w:r>
      <w:proofErr w:type="gramStart"/>
      <w:r w:rsidRPr="002B6BB5">
        <w:rPr>
          <w:rStyle w:val="1"/>
          <w:color w:val="000000"/>
          <w:sz w:val="24"/>
        </w:rPr>
        <w:t>для</w:t>
      </w:r>
      <w:proofErr w:type="gramEnd"/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профессиональной подготовки работников железнодорожного транспорта / ред. Э. В. Воробьев. - М.: ФГОУ "Учебно-методический центр по образованию на железнодорожном транспорте", 2012. - 666 с.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рис., табл. - (Профессиональная подготовка). - 1200 экз. - </w:t>
      </w:r>
      <w:r w:rsidRPr="002B6BB5">
        <w:rPr>
          <w:rStyle w:val="1"/>
          <w:color w:val="000000"/>
          <w:sz w:val="24"/>
          <w:lang w:val="en-US"/>
        </w:rPr>
        <w:t>ISBN</w:t>
      </w:r>
      <w:r w:rsidRPr="002B6BB5">
        <w:rPr>
          <w:rStyle w:val="1"/>
          <w:color w:val="000000"/>
          <w:sz w:val="24"/>
        </w:rPr>
        <w:t xml:space="preserve"> 978-5-89035-662-8 (в пер.)(30) </w:t>
      </w:r>
      <w:r w:rsidRPr="002B6BB5">
        <w:rPr>
          <w:rStyle w:val="12"/>
          <w:color w:val="000000"/>
          <w:sz w:val="24"/>
        </w:rPr>
        <w:t>Доп. Федеральным агентством ж.-д. трансп.</w:t>
      </w:r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 МДК 01.01 Техническая эксплуатация дорог и дорожных сооружений (раздел 1 темы 1.1-1.3) [Текст]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</w:t>
      </w:r>
      <w:proofErr w:type="gramStart"/>
      <w:r w:rsidRPr="002B6BB5">
        <w:rPr>
          <w:rStyle w:val="1"/>
          <w:color w:val="000000"/>
          <w:sz w:val="24"/>
        </w:rPr>
        <w:t>Методическое пособие по проведению практических занятий профессионального модуля "Эксплуатация подъемно</w:t>
      </w:r>
      <w:r w:rsidR="00C707A8" w:rsidRPr="002B6BB5">
        <w:rPr>
          <w:rStyle w:val="1"/>
          <w:color w:val="000000"/>
          <w:sz w:val="24"/>
        </w:rPr>
        <w:t xml:space="preserve">- </w:t>
      </w:r>
      <w:r w:rsidRPr="002B6BB5">
        <w:rPr>
          <w:rStyle w:val="1"/>
          <w:color w:val="000000"/>
          <w:sz w:val="24"/>
        </w:rPr>
        <w:softHyphen/>
        <w:t xml:space="preserve">транспортных, дорожных машин и оборудования при строительстве, содержании и ремонте дорог" для специальности 190629 Техническая эксплуатация подъемно-транспортных, строительных, дорожных машин и оборудования (по отраслям); </w:t>
      </w:r>
      <w:r w:rsidRPr="002B6BB5">
        <w:rPr>
          <w:rStyle w:val="1"/>
          <w:color w:val="000000"/>
          <w:sz w:val="24"/>
        </w:rPr>
        <w:lastRenderedPageBreak/>
        <w:t>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</w:t>
      </w:r>
      <w:proofErr w:type="gramEnd"/>
      <w:r w:rsidRPr="002B6BB5">
        <w:rPr>
          <w:rStyle w:val="1"/>
          <w:color w:val="000000"/>
          <w:sz w:val="24"/>
        </w:rPr>
        <w:t xml:space="preserve"> - М.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ФГБОУ "УМЦ ЖДТ", 2013. - 70 с. : табл., рис. 100 экз.(7) </w:t>
      </w:r>
      <w:r w:rsidRPr="002B6BB5">
        <w:rPr>
          <w:rStyle w:val="12"/>
          <w:color w:val="000000"/>
          <w:sz w:val="24"/>
        </w:rPr>
        <w:t>Доп. Федеральным агентством ж.-д. трансп.</w:t>
      </w:r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 МДК 01.01 Техническая эксплуатация дорог и дорожных сооружений [Текст]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машин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2B6BB5">
        <w:rPr>
          <w:rStyle w:val="1"/>
          <w:color w:val="000000"/>
          <w:sz w:val="24"/>
        </w:rPr>
        <w:t xml:space="preserve"> ;</w:t>
      </w:r>
      <w:proofErr w:type="gramEnd"/>
      <w:r w:rsidRPr="002B6BB5">
        <w:rPr>
          <w:rStyle w:val="1"/>
          <w:color w:val="000000"/>
          <w:sz w:val="24"/>
        </w:rPr>
        <w:t xml:space="preserve"> сост. С.М. </w:t>
      </w:r>
      <w:proofErr w:type="spellStart"/>
      <w:r w:rsidRPr="002B6BB5">
        <w:rPr>
          <w:rStyle w:val="1"/>
          <w:color w:val="000000"/>
          <w:sz w:val="24"/>
        </w:rPr>
        <w:t>Ахламенков</w:t>
      </w:r>
      <w:proofErr w:type="spellEnd"/>
      <w:r w:rsidRPr="002B6BB5">
        <w:rPr>
          <w:rStyle w:val="1"/>
          <w:color w:val="000000"/>
          <w:sz w:val="24"/>
        </w:rPr>
        <w:t>, В.А. Варакин, В.В. Калашников. - М.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ФГБОУ "УМЦ ЖДТ", 2014. - 48 с. : табл.(15)</w:t>
      </w:r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 Шестопалов, К. К. Подъемно-транспортные, строительные и дорожные машины и оборудование [Текст]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учебное пособие для студентов учреждений среднего профессионального образования / К. К. Шестопалов. - 6-е изд., стер. - М.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Академия, 2012. - 320 с. : табл., рис., граф. - </w:t>
      </w:r>
      <w:proofErr w:type="gramStart"/>
      <w:r w:rsidRPr="002B6BB5">
        <w:rPr>
          <w:rStyle w:val="1"/>
          <w:color w:val="000000"/>
          <w:sz w:val="24"/>
        </w:rPr>
        <w:t>(Среднее профессиональное образование.</w:t>
      </w:r>
      <w:proofErr w:type="gramEnd"/>
      <w:r w:rsidRPr="002B6BB5">
        <w:rPr>
          <w:rStyle w:val="1"/>
          <w:color w:val="000000"/>
          <w:sz w:val="24"/>
        </w:rPr>
        <w:t xml:space="preserve"> </w:t>
      </w:r>
      <w:proofErr w:type="gramStart"/>
      <w:r w:rsidRPr="002B6BB5">
        <w:rPr>
          <w:rStyle w:val="1"/>
          <w:color w:val="000000"/>
          <w:sz w:val="24"/>
        </w:rPr>
        <w:t xml:space="preserve">Транспорт). - 1000 экз. - </w:t>
      </w:r>
      <w:r w:rsidRPr="002B6BB5">
        <w:rPr>
          <w:rStyle w:val="1"/>
          <w:color w:val="000000"/>
          <w:sz w:val="24"/>
          <w:lang w:val="en-US"/>
        </w:rPr>
        <w:t>ISBN</w:t>
      </w:r>
      <w:r w:rsidRPr="002B6BB5">
        <w:rPr>
          <w:rStyle w:val="1"/>
          <w:color w:val="000000"/>
          <w:sz w:val="24"/>
        </w:rPr>
        <w:t xml:space="preserve"> 978-5-7695-8589-0 (в пер.)(30)</w:t>
      </w:r>
      <w:proofErr w:type="gramEnd"/>
    </w:p>
    <w:p w:rsidR="00F627A7" w:rsidRPr="002B6BB5" w:rsidRDefault="00F627A7" w:rsidP="00F627A7">
      <w:pPr>
        <w:pStyle w:val="af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2B6BB5">
        <w:rPr>
          <w:rStyle w:val="1"/>
          <w:rFonts w:ascii="Times New Roman" w:hAnsi="Times New Roman"/>
          <w:color w:val="000000"/>
          <w:sz w:val="24"/>
          <w:szCs w:val="24"/>
        </w:rPr>
        <w:t>МДК 02.01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(тема 1.1) [Ксерокопия]</w:t>
      </w:r>
      <w:proofErr w:type="gramStart"/>
      <w:r w:rsidRPr="002B6BB5">
        <w:rPr>
          <w:rStyle w:val="1"/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 w:rsidRPr="002B6BB5">
        <w:rPr>
          <w:rStyle w:val="1"/>
          <w:rFonts w:ascii="Times New Roman" w:hAnsi="Times New Roman"/>
          <w:color w:val="000000"/>
          <w:sz w:val="24"/>
          <w:szCs w:val="24"/>
        </w:rPr>
        <w:t xml:space="preserve"> методическое пособие по проведению практических занятий профессионального модуля "Техническое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работ" специальность 23.02.04 Техническая эксплуатация подъемно-транспортных, строительных, дорожных машин и оборудования (по отраслям).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Федеральное государственное бюджетное образовательное учреждение "Учебно-методический центр по образованию на железнодорожном транспорте"</w:t>
      </w:r>
      <w:proofErr w:type="gramStart"/>
      <w:r w:rsidRPr="002B6BB5">
        <w:rPr>
          <w:rStyle w:val="1"/>
          <w:rFonts w:ascii="Times New Roman" w:hAnsi="Times New Roman"/>
          <w:color w:val="000000"/>
          <w:sz w:val="24"/>
          <w:szCs w:val="24"/>
        </w:rPr>
        <w:t xml:space="preserve"> ;</w:t>
      </w:r>
      <w:proofErr w:type="gramEnd"/>
      <w:r w:rsidRPr="002B6BB5">
        <w:rPr>
          <w:rStyle w:val="1"/>
          <w:rFonts w:ascii="Times New Roman" w:hAnsi="Times New Roman"/>
          <w:color w:val="000000"/>
          <w:sz w:val="24"/>
          <w:szCs w:val="24"/>
        </w:rPr>
        <w:t xml:space="preserve"> сост. В.В. Калашников. - М.</w:t>
      </w:r>
      <w:proofErr w:type="gramStart"/>
      <w:r w:rsidRPr="002B6BB5">
        <w:rPr>
          <w:rStyle w:val="1"/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 w:rsidRPr="002B6BB5">
        <w:rPr>
          <w:rStyle w:val="1"/>
          <w:rFonts w:ascii="Times New Roman" w:hAnsi="Times New Roman"/>
          <w:color w:val="000000"/>
          <w:sz w:val="24"/>
          <w:szCs w:val="24"/>
        </w:rPr>
        <w:t xml:space="preserve"> ФГБОУ "УМЦ ЖДТ", 2014. - 85 с. : рис., табл.(30)</w:t>
      </w:r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 МДК 03.01 Организация работы и управление подразделением организации [Электронный журнал]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 ; сост. И. Н. Дубровин. - М.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ФГБОУ "УМЦ ЖДТ" , 2014. - 62 с. : табл. - Режим доступа: </w:t>
      </w:r>
      <w:hyperlink r:id="rId8" w:history="1">
        <w:r w:rsidRPr="002B6BB5">
          <w:rPr>
            <w:rStyle w:val="ae"/>
            <w:sz w:val="24"/>
            <w:lang w:val="en-US"/>
          </w:rPr>
          <w:t>http</w:t>
        </w:r>
        <w:r w:rsidRPr="002B6BB5">
          <w:rPr>
            <w:rStyle w:val="ae"/>
            <w:sz w:val="24"/>
          </w:rPr>
          <w:t>://</w:t>
        </w:r>
        <w:r w:rsidRPr="002B6BB5">
          <w:rPr>
            <w:rStyle w:val="ae"/>
            <w:sz w:val="24"/>
            <w:lang w:val="en-US"/>
          </w:rPr>
          <w:t>www</w:t>
        </w:r>
        <w:r w:rsidRPr="002B6BB5">
          <w:rPr>
            <w:rStyle w:val="ae"/>
            <w:sz w:val="24"/>
          </w:rPr>
          <w:t>.</w:t>
        </w:r>
        <w:proofErr w:type="spellStart"/>
        <w:r w:rsidRPr="002B6BB5">
          <w:rPr>
            <w:rStyle w:val="ae"/>
            <w:sz w:val="24"/>
            <w:lang w:val="en-US"/>
          </w:rPr>
          <w:t>tigt</w:t>
        </w:r>
        <w:proofErr w:type="spellEnd"/>
        <w:r w:rsidRPr="002B6BB5">
          <w:rPr>
            <w:rStyle w:val="ae"/>
            <w:sz w:val="24"/>
          </w:rPr>
          <w:t xml:space="preserve">. </w:t>
        </w:r>
        <w:proofErr w:type="spellStart"/>
        <w:r w:rsidRPr="002B6BB5">
          <w:rPr>
            <w:rStyle w:val="ae"/>
            <w:sz w:val="24"/>
            <w:lang w:val="en-US"/>
          </w:rPr>
          <w:t>ru</w:t>
        </w:r>
        <w:proofErr w:type="spellEnd"/>
        <w:r w:rsidRPr="002B6BB5">
          <w:rPr>
            <w:rStyle w:val="ae"/>
            <w:sz w:val="24"/>
          </w:rPr>
          <w:t>/</w:t>
        </w:r>
        <w:r w:rsidRPr="002B6BB5">
          <w:rPr>
            <w:rStyle w:val="ae"/>
            <w:sz w:val="24"/>
            <w:lang w:val="en-US"/>
          </w:rPr>
          <w:t>journal</w:t>
        </w:r>
        <w:r w:rsidRPr="002B6BB5">
          <w:rPr>
            <w:rStyle w:val="ae"/>
            <w:sz w:val="24"/>
          </w:rPr>
          <w:t>/</w:t>
        </w:r>
      </w:hyperlink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 МДК 03.01 Организация работы и управление подразделением организации (раздел 1, темы 1.1-1.3) [Текст]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Методическое пособие по проведению лабораторных работ и практических занятий профессионального модуля </w:t>
      </w:r>
      <w:r w:rsidRPr="002B6BB5">
        <w:rPr>
          <w:rStyle w:val="1"/>
          <w:color w:val="000000"/>
          <w:sz w:val="24"/>
        </w:rPr>
        <w:lastRenderedPageBreak/>
        <w:t>"Организация работы первичных трудовых коллективов" специальность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 - М.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ФГБОУ "УМЦ ЖДТ", 2013. - 76 с. : рис., табл. 100 экз.(7)</w:t>
      </w:r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rStyle w:val="1"/>
          <w:sz w:val="24"/>
          <w:shd w:val="clear" w:color="auto" w:fill="auto"/>
        </w:rPr>
      </w:pPr>
      <w:r w:rsidRPr="002B6BB5">
        <w:rPr>
          <w:rStyle w:val="1"/>
          <w:color w:val="000000"/>
          <w:sz w:val="24"/>
        </w:rPr>
        <w:t xml:space="preserve"> МДК 03.01 Организация работы и управление подразделением организации [Ксерокопия]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</w:t>
      </w:r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2B6BB5">
        <w:rPr>
          <w:rStyle w:val="1"/>
          <w:color w:val="000000"/>
          <w:sz w:val="24"/>
        </w:rPr>
        <w:t xml:space="preserve"> ;</w:t>
      </w:r>
      <w:proofErr w:type="gramEnd"/>
      <w:r w:rsidRPr="002B6BB5">
        <w:rPr>
          <w:rStyle w:val="1"/>
          <w:color w:val="000000"/>
          <w:sz w:val="24"/>
        </w:rPr>
        <w:t xml:space="preserve"> сост. И. Н. Дубровин. - М.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ФГБОУ "УМЦ ЖДТ" , 2014. - 62 с. : табл.(15)</w:t>
      </w:r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Крымов, Александр Владимирович. Механическое оборудование автодрезин и мотовозов [Электронный ресурс]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ФГБОУ "УМЦ ЖДТ", 2012. - 139 с.. - </w:t>
      </w:r>
      <w:r w:rsidRPr="002B6BB5">
        <w:rPr>
          <w:rStyle w:val="1"/>
          <w:color w:val="000000"/>
          <w:sz w:val="24"/>
          <w:lang w:val="en-US"/>
        </w:rPr>
        <w:t xml:space="preserve">ISBN </w:t>
      </w:r>
      <w:r w:rsidRPr="002B6BB5">
        <w:rPr>
          <w:rStyle w:val="1"/>
          <w:color w:val="000000"/>
          <w:sz w:val="24"/>
        </w:rPr>
        <w:t>978-5-9994</w:t>
      </w:r>
      <w:r w:rsidRPr="002B6BB5">
        <w:rPr>
          <w:rStyle w:val="1"/>
          <w:color w:val="000000"/>
          <w:sz w:val="24"/>
        </w:rPr>
        <w:softHyphen/>
        <w:t>0091-8- Режим доступа:</w:t>
      </w:r>
      <w:hyperlink r:id="rId9" w:history="1">
        <w:r w:rsidRPr="002B6BB5">
          <w:rPr>
            <w:rStyle w:val="ae"/>
            <w:sz w:val="24"/>
          </w:rPr>
          <w:t xml:space="preserve"> </w:t>
        </w:r>
        <w:r w:rsidRPr="002B6BB5">
          <w:rPr>
            <w:rStyle w:val="ae"/>
            <w:sz w:val="24"/>
            <w:lang w:val="en-US"/>
          </w:rPr>
          <w:t>http://e.lanbook.com</w:t>
        </w:r>
        <w:r w:rsidRPr="002B6BB5">
          <w:rPr>
            <w:rStyle w:val="ae"/>
            <w:b/>
            <w:bCs/>
            <w:sz w:val="24"/>
            <w:lang w:val="en-US"/>
          </w:rPr>
          <w:t>/</w:t>
        </w:r>
      </w:hyperlink>
    </w:p>
    <w:p w:rsidR="00F627A7" w:rsidRPr="002B6BB5" w:rsidRDefault="00F627A7" w:rsidP="00F627A7">
      <w:pPr>
        <w:pStyle w:val="a4"/>
        <w:numPr>
          <w:ilvl w:val="0"/>
          <w:numId w:val="12"/>
        </w:numPr>
        <w:shd w:val="clear" w:color="auto" w:fill="auto"/>
        <w:spacing w:after="300"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 Крымов, Александр Владимирович. Механическое оборудование автодрезин и мотовозов [Текст]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 w:rsidRPr="002B6BB5">
        <w:rPr>
          <w:rStyle w:val="1"/>
          <w:color w:val="000000"/>
          <w:sz w:val="24"/>
        </w:rPr>
        <w:t xml:space="preserve"> :</w:t>
      </w:r>
      <w:proofErr w:type="gramEnd"/>
      <w:r w:rsidRPr="002B6BB5">
        <w:rPr>
          <w:rStyle w:val="1"/>
          <w:color w:val="000000"/>
          <w:sz w:val="24"/>
        </w:rPr>
        <w:t xml:space="preserve"> ФГБОУ "УМЦ ЖДТ", 2013. - 139 с. : рис. - (Профессиональная подготовка). - 1000 экз. - </w:t>
      </w:r>
      <w:r w:rsidRPr="002B6BB5">
        <w:rPr>
          <w:rStyle w:val="1"/>
          <w:color w:val="000000"/>
          <w:sz w:val="24"/>
          <w:lang w:val="en-US"/>
        </w:rPr>
        <w:t>ISBN</w:t>
      </w:r>
      <w:r w:rsidRPr="002B6BB5">
        <w:rPr>
          <w:rStyle w:val="1"/>
          <w:color w:val="000000"/>
          <w:sz w:val="24"/>
        </w:rPr>
        <w:t xml:space="preserve"> 978-5-9994-0091-8(30)</w:t>
      </w:r>
    </w:p>
    <w:p w:rsidR="00F627A7" w:rsidRPr="002B6BB5" w:rsidRDefault="00F627A7" w:rsidP="00F627A7">
      <w:pPr>
        <w:pStyle w:val="61"/>
        <w:shd w:val="clear" w:color="auto" w:fill="auto"/>
        <w:spacing w:after="0" w:line="322" w:lineRule="exact"/>
        <w:ind w:left="720"/>
        <w:jc w:val="both"/>
        <w:rPr>
          <w:sz w:val="24"/>
        </w:rPr>
      </w:pPr>
      <w:r w:rsidRPr="002B6BB5">
        <w:rPr>
          <w:rStyle w:val="6"/>
          <w:color w:val="000000"/>
          <w:sz w:val="24"/>
        </w:rPr>
        <w:t>Периодические издания:</w:t>
      </w:r>
    </w:p>
    <w:p w:rsidR="00F627A7" w:rsidRPr="002B6BB5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right" w:pos="1560"/>
        </w:tabs>
        <w:spacing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Путь и путевое хозяйство </w:t>
      </w:r>
    </w:p>
    <w:p w:rsidR="00F627A7" w:rsidRPr="002B6BB5" w:rsidRDefault="00F627A7" w:rsidP="00F627A7">
      <w:pPr>
        <w:pStyle w:val="a4"/>
        <w:numPr>
          <w:ilvl w:val="0"/>
          <w:numId w:val="13"/>
        </w:numPr>
        <w:shd w:val="clear" w:color="auto" w:fill="auto"/>
        <w:spacing w:line="322" w:lineRule="exact"/>
        <w:ind w:right="2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      Экономика железных дорог </w:t>
      </w:r>
    </w:p>
    <w:p w:rsidR="00F627A7" w:rsidRPr="002B6BB5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color w:val="000000"/>
          <w:sz w:val="24"/>
        </w:rPr>
      </w:pPr>
      <w:r w:rsidRPr="002B6BB5">
        <w:rPr>
          <w:rStyle w:val="1"/>
          <w:color w:val="000000"/>
          <w:sz w:val="24"/>
        </w:rPr>
        <w:t>Железнодорожный транспорт</w:t>
      </w:r>
    </w:p>
    <w:p w:rsidR="00F627A7" w:rsidRPr="002B6BB5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sz w:val="24"/>
          <w:shd w:val="clear" w:color="auto" w:fill="auto"/>
        </w:rPr>
      </w:pPr>
      <w:r w:rsidRPr="002B6BB5">
        <w:rPr>
          <w:rStyle w:val="1"/>
          <w:color w:val="000000"/>
          <w:sz w:val="24"/>
        </w:rPr>
        <w:t xml:space="preserve">Локомотив </w:t>
      </w:r>
    </w:p>
    <w:p w:rsidR="00F627A7" w:rsidRPr="002B6BB5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sz w:val="24"/>
          <w:shd w:val="clear" w:color="auto" w:fill="auto"/>
        </w:rPr>
      </w:pPr>
      <w:r w:rsidRPr="002B6BB5">
        <w:rPr>
          <w:rStyle w:val="1"/>
          <w:color w:val="000000"/>
          <w:sz w:val="24"/>
        </w:rPr>
        <w:t>Гудок</w:t>
      </w:r>
    </w:p>
    <w:p w:rsidR="00F627A7" w:rsidRPr="002B6BB5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sz w:val="24"/>
          <w:shd w:val="clear" w:color="auto" w:fill="auto"/>
        </w:rPr>
      </w:pPr>
      <w:r w:rsidRPr="002B6BB5">
        <w:rPr>
          <w:rStyle w:val="1"/>
          <w:color w:val="000000"/>
          <w:sz w:val="24"/>
        </w:rPr>
        <w:t>Транспорт России</w:t>
      </w:r>
    </w:p>
    <w:p w:rsidR="00C0071D" w:rsidRPr="002B6BB5" w:rsidRDefault="00C0071D" w:rsidP="00F5361A">
      <w:pPr>
        <w:pStyle w:val="11"/>
        <w:numPr>
          <w:ilvl w:val="0"/>
          <w:numId w:val="5"/>
        </w:numPr>
        <w:shd w:val="clear" w:color="auto" w:fill="auto"/>
        <w:tabs>
          <w:tab w:val="left" w:pos="698"/>
        </w:tabs>
        <w:spacing w:after="56" w:line="317" w:lineRule="exact"/>
        <w:ind w:left="40" w:right="20"/>
        <w:rPr>
          <w:sz w:val="24"/>
        </w:rPr>
      </w:pPr>
      <w:bookmarkStart w:id="2" w:name="bookmark2"/>
      <w:r w:rsidRPr="002B6BB5">
        <w:rPr>
          <w:rStyle w:val="10"/>
          <w:color w:val="000000"/>
          <w:sz w:val="24"/>
        </w:rPr>
        <w:t>Общие требования к организации образовательного процесса производственной практики (по профилю специальности)</w:t>
      </w:r>
      <w:bookmarkEnd w:id="2"/>
    </w:p>
    <w:p w:rsidR="00C0071D" w:rsidRPr="002B6BB5" w:rsidRDefault="00C0071D" w:rsidP="008D0B60">
      <w:pPr>
        <w:pStyle w:val="a4"/>
        <w:shd w:val="clear" w:color="auto" w:fill="auto"/>
        <w:spacing w:line="322" w:lineRule="exact"/>
        <w:ind w:left="40" w:right="20" w:firstLine="668"/>
        <w:jc w:val="both"/>
        <w:rPr>
          <w:sz w:val="24"/>
        </w:rPr>
      </w:pPr>
      <w:proofErr w:type="gramStart"/>
      <w:r w:rsidRPr="002B6BB5">
        <w:rPr>
          <w:rStyle w:val="1"/>
          <w:color w:val="000000"/>
          <w:sz w:val="24"/>
        </w:rPr>
        <w:t xml:space="preserve">Производственная практика (по профилю специальности) </w:t>
      </w:r>
      <w:r w:rsidR="008D0B60" w:rsidRPr="002B6BB5">
        <w:rPr>
          <w:rStyle w:val="1"/>
          <w:color w:val="000000"/>
          <w:sz w:val="24"/>
        </w:rPr>
        <w:t xml:space="preserve">по </w:t>
      </w:r>
      <w:r w:rsidR="008D0B60" w:rsidRPr="002B6BB5">
        <w:rPr>
          <w:b/>
          <w:bCs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  <w:r w:rsidRPr="002B6BB5">
        <w:rPr>
          <w:rStyle w:val="a6"/>
          <w:color w:val="000000"/>
          <w:sz w:val="24"/>
        </w:rPr>
        <w:t xml:space="preserve"> </w:t>
      </w:r>
      <w:r w:rsidRPr="002B6BB5">
        <w:rPr>
          <w:rStyle w:val="1"/>
          <w:color w:val="000000"/>
          <w:sz w:val="24"/>
        </w:rPr>
        <w:t xml:space="preserve">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общих и профессиональных компетенций, приобретение практического опыта и реализуется в рамках профессионального модуля </w:t>
      </w:r>
      <w:r w:rsidRPr="002B6BB5">
        <w:rPr>
          <w:rStyle w:val="12"/>
          <w:color w:val="000000"/>
          <w:sz w:val="24"/>
        </w:rPr>
        <w:t>ПМ.03 Организация работы первичных трудовых коллективов</w:t>
      </w:r>
      <w:r w:rsidRPr="002B6BB5">
        <w:rPr>
          <w:rStyle w:val="1"/>
          <w:color w:val="000000"/>
          <w:sz w:val="24"/>
        </w:rPr>
        <w:t>.</w:t>
      </w:r>
      <w:proofErr w:type="gramEnd"/>
      <w:r w:rsidRPr="002B6BB5">
        <w:rPr>
          <w:rStyle w:val="1"/>
          <w:color w:val="000000"/>
          <w:sz w:val="24"/>
        </w:rPr>
        <w:t xml:space="preserve"> Производственная практика (по профилю специальности) проводится концентрированно в рамках</w:t>
      </w:r>
    </w:p>
    <w:p w:rsidR="00C0071D" w:rsidRPr="002B6BB5" w:rsidRDefault="00C0071D" w:rsidP="00F5361A">
      <w:pPr>
        <w:pStyle w:val="61"/>
        <w:shd w:val="clear" w:color="auto" w:fill="auto"/>
        <w:spacing w:after="0" w:line="322" w:lineRule="exact"/>
        <w:ind w:left="40" w:right="20"/>
        <w:jc w:val="both"/>
        <w:rPr>
          <w:sz w:val="24"/>
        </w:rPr>
      </w:pPr>
      <w:r w:rsidRPr="002B6BB5">
        <w:rPr>
          <w:rStyle w:val="610"/>
          <w:color w:val="000000"/>
          <w:sz w:val="24"/>
        </w:rPr>
        <w:t xml:space="preserve">профессионального модуля </w:t>
      </w:r>
      <w:r w:rsidRPr="002B6BB5">
        <w:rPr>
          <w:rStyle w:val="6"/>
          <w:color w:val="000000"/>
          <w:sz w:val="24"/>
        </w:rPr>
        <w:t xml:space="preserve">ПМ.03 Организация работы первичных трудовых </w:t>
      </w:r>
      <w:r w:rsidRPr="002B6BB5">
        <w:rPr>
          <w:rStyle w:val="6"/>
          <w:color w:val="000000"/>
          <w:sz w:val="24"/>
        </w:rPr>
        <w:lastRenderedPageBreak/>
        <w:t>коллективов</w:t>
      </w:r>
      <w:r w:rsidRPr="002B6BB5">
        <w:rPr>
          <w:rStyle w:val="610"/>
          <w:color w:val="000000"/>
          <w:sz w:val="24"/>
        </w:rPr>
        <w:t>.</w:t>
      </w:r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Организация подготовки и планирование практики возлагается на заместителя директора института по производственному обучению.</w:t>
      </w:r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proofErr w:type="gramStart"/>
      <w:r w:rsidRPr="002B6BB5">
        <w:rPr>
          <w:rStyle w:val="1"/>
          <w:color w:val="000000"/>
          <w:sz w:val="24"/>
        </w:rPr>
        <w:t xml:space="preserve">До начала практики разрабатывается план мероприятий по подготовке и проведению производственной практики (по профилю специальности) </w:t>
      </w:r>
      <w:r w:rsidRPr="002B6BB5">
        <w:rPr>
          <w:rStyle w:val="a6"/>
          <w:color w:val="000000"/>
          <w:sz w:val="24"/>
        </w:rPr>
        <w:t xml:space="preserve">по </w:t>
      </w:r>
      <w:r w:rsidR="00E10A04" w:rsidRPr="002B6BB5">
        <w:rPr>
          <w:b/>
          <w:bCs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  <w:r w:rsidRPr="002B6BB5">
        <w:rPr>
          <w:rStyle w:val="1"/>
          <w:color w:val="000000"/>
          <w:sz w:val="24"/>
        </w:rPr>
        <w:t>, куда входят подготовка и издание приказа по институту о проведении практики, заключение договоров с предприятиями на проведение практики, разработка и согласование планов проведения практики, выдача обучающимся заданий и организация контроля прохождения практики.</w:t>
      </w:r>
      <w:proofErr w:type="gramEnd"/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Преподавателями специальности разрабатываются индивидуальные задания студентам для оформления отчетов по производственной практике (по профилю специальности) </w:t>
      </w:r>
      <w:r w:rsidRPr="002B6BB5">
        <w:rPr>
          <w:rStyle w:val="a6"/>
          <w:color w:val="000000"/>
          <w:sz w:val="24"/>
        </w:rPr>
        <w:t xml:space="preserve">по </w:t>
      </w:r>
      <w:r w:rsidR="00E10A04" w:rsidRPr="002B6BB5">
        <w:rPr>
          <w:b/>
          <w:bCs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  <w:r w:rsidRPr="002B6BB5">
        <w:rPr>
          <w:rStyle w:val="1"/>
          <w:color w:val="000000"/>
          <w:sz w:val="24"/>
        </w:rPr>
        <w:t xml:space="preserve">, которые в обязательном порядке предусматривают задания по профессиональному модулю </w:t>
      </w:r>
      <w:r w:rsidR="00E10A04" w:rsidRPr="002B6BB5">
        <w:rPr>
          <w:rStyle w:val="12"/>
          <w:color w:val="000000"/>
          <w:sz w:val="24"/>
        </w:rPr>
        <w:t>ПМ.02</w:t>
      </w:r>
      <w:r w:rsidRPr="002B6BB5">
        <w:rPr>
          <w:rStyle w:val="12"/>
          <w:color w:val="000000"/>
          <w:sz w:val="24"/>
        </w:rPr>
        <w:t xml:space="preserve"> </w:t>
      </w:r>
      <w:r w:rsidR="00E10A04" w:rsidRPr="002B6BB5">
        <w:rPr>
          <w:b/>
          <w:bCs/>
          <w:sz w:val="24"/>
          <w:u w:val="single"/>
        </w:rPr>
        <w:t>Организация процессов по эксплуатации подъемно- транспортных, строительных, дорожных машин и оборудования</w:t>
      </w:r>
      <w:r w:rsidRPr="002B6BB5">
        <w:rPr>
          <w:rStyle w:val="12"/>
          <w:color w:val="000000"/>
          <w:sz w:val="24"/>
        </w:rPr>
        <w:t>.</w:t>
      </w:r>
      <w:r w:rsidRPr="002B6BB5">
        <w:rPr>
          <w:rStyle w:val="1"/>
          <w:color w:val="000000"/>
          <w:sz w:val="24"/>
        </w:rPr>
        <w:t xml:space="preserve"> Для студентов разработана памятка по прохождению производственной практики (по профилю специальности), с целью решения организационных вопросов, своевременности составления и оформления отчета. В период производственной практики (по профилю специальности) </w:t>
      </w:r>
      <w:r w:rsidRPr="002B6BB5">
        <w:rPr>
          <w:rStyle w:val="a6"/>
          <w:color w:val="000000"/>
          <w:sz w:val="24"/>
        </w:rPr>
        <w:t xml:space="preserve">по </w:t>
      </w:r>
      <w:r w:rsidR="00E10A04" w:rsidRPr="002B6BB5">
        <w:rPr>
          <w:b/>
          <w:bCs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  <w:r w:rsidRPr="002B6BB5">
        <w:rPr>
          <w:rStyle w:val="a6"/>
          <w:color w:val="000000"/>
          <w:sz w:val="24"/>
        </w:rPr>
        <w:t xml:space="preserve"> </w:t>
      </w:r>
      <w:r w:rsidRPr="002B6BB5">
        <w:rPr>
          <w:rStyle w:val="1"/>
          <w:color w:val="000000"/>
          <w:sz w:val="24"/>
        </w:rPr>
        <w:t>преподаватель контролирует написание отчета, правильность заполнения дневника, дает соответствующие консультации. Параллельно осуществляется контроль со стороны производства.</w:t>
      </w:r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 xml:space="preserve">В период производственной практики (по профилю специальности) </w:t>
      </w:r>
      <w:r w:rsidRPr="002B6BB5">
        <w:rPr>
          <w:rStyle w:val="a6"/>
          <w:color w:val="000000"/>
          <w:sz w:val="24"/>
        </w:rPr>
        <w:t xml:space="preserve">по </w:t>
      </w:r>
      <w:r w:rsidR="00E10A04" w:rsidRPr="002B6BB5">
        <w:rPr>
          <w:b/>
          <w:bCs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  <w:r w:rsidRPr="002B6BB5">
        <w:rPr>
          <w:rStyle w:val="a6"/>
          <w:color w:val="000000"/>
          <w:sz w:val="24"/>
        </w:rPr>
        <w:t xml:space="preserve"> </w:t>
      </w:r>
      <w:proofErr w:type="gramStart"/>
      <w:r w:rsidRPr="002B6BB5">
        <w:rPr>
          <w:rStyle w:val="1"/>
          <w:color w:val="000000"/>
          <w:sz w:val="24"/>
        </w:rPr>
        <w:t>обучающимися</w:t>
      </w:r>
      <w:proofErr w:type="gramEnd"/>
      <w:r w:rsidRPr="002B6BB5">
        <w:rPr>
          <w:rStyle w:val="1"/>
          <w:color w:val="000000"/>
          <w:sz w:val="24"/>
        </w:rPr>
        <w:t xml:space="preserve"> ведется дневник практики. По результатам практики </w:t>
      </w:r>
      <w:proofErr w:type="gramStart"/>
      <w:r w:rsidRPr="002B6BB5">
        <w:rPr>
          <w:rStyle w:val="1"/>
          <w:color w:val="000000"/>
          <w:sz w:val="24"/>
        </w:rPr>
        <w:t>обучающимися</w:t>
      </w:r>
      <w:proofErr w:type="gramEnd"/>
      <w:r w:rsidRPr="002B6BB5">
        <w:rPr>
          <w:rStyle w:val="1"/>
          <w:color w:val="000000"/>
          <w:sz w:val="24"/>
        </w:rPr>
        <w:t xml:space="preserve"> составляется отчет, который утверждается организацией.</w:t>
      </w:r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В качестве приложения к дневнику практики обучающийся оформляет графические, аудио-, фото-, виде</w:t>
      </w:r>
      <w:proofErr w:type="gramStart"/>
      <w:r w:rsidRPr="002B6BB5">
        <w:rPr>
          <w:rStyle w:val="1"/>
          <w:color w:val="000000"/>
          <w:sz w:val="24"/>
        </w:rPr>
        <w:t>о-</w:t>
      </w:r>
      <w:proofErr w:type="gramEnd"/>
      <w:r w:rsidRPr="002B6BB5">
        <w:rPr>
          <w:rStyle w:val="1"/>
          <w:color w:val="000000"/>
          <w:sz w:val="24"/>
        </w:rPr>
        <w:t>, материалы, наглядные образцы изделий, подтверждающие практический опыт, полученный на практике.</w:t>
      </w:r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proofErr w:type="gramStart"/>
      <w:r w:rsidRPr="002B6BB5">
        <w:rPr>
          <w:rStyle w:val="1"/>
          <w:color w:val="000000"/>
          <w:sz w:val="24"/>
        </w:rPr>
        <w:t xml:space="preserve">Производственная практика (по профилю специальности) </w:t>
      </w:r>
      <w:r w:rsidRPr="002B6BB5">
        <w:rPr>
          <w:rStyle w:val="a6"/>
          <w:color w:val="000000"/>
          <w:sz w:val="24"/>
        </w:rPr>
        <w:t xml:space="preserve">по </w:t>
      </w:r>
      <w:r w:rsidR="00E10A04" w:rsidRPr="002B6BB5">
        <w:rPr>
          <w:b/>
          <w:bCs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  <w:r w:rsidRPr="002B6BB5">
        <w:rPr>
          <w:rStyle w:val="a6"/>
          <w:color w:val="000000"/>
          <w:sz w:val="24"/>
        </w:rPr>
        <w:t xml:space="preserve"> </w:t>
      </w:r>
      <w:r w:rsidRPr="002B6BB5">
        <w:rPr>
          <w:rStyle w:val="1"/>
          <w:color w:val="000000"/>
          <w:sz w:val="24"/>
        </w:rPr>
        <w:t>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</w:t>
      </w:r>
      <w:proofErr w:type="gramEnd"/>
      <w:r w:rsidRPr="002B6BB5">
        <w:rPr>
          <w:rStyle w:val="1"/>
          <w:color w:val="000000"/>
          <w:sz w:val="24"/>
        </w:rPr>
        <w:t xml:space="preserve"> полноты и своевременности представления дневника практики и отчета о практике в соответствии с заданием на практику.</w:t>
      </w:r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Результаты прохождения практики представляются обучающимся в образовательную организацию и учитываются при прохождении государственной итоговой аттестации.</w:t>
      </w:r>
    </w:p>
    <w:p w:rsidR="00C0071D" w:rsidRPr="002B6BB5" w:rsidRDefault="00C0071D" w:rsidP="00F5361A">
      <w:pPr>
        <w:pStyle w:val="a4"/>
        <w:shd w:val="clear" w:color="auto" w:fill="auto"/>
        <w:spacing w:after="296" w:line="322" w:lineRule="exact"/>
        <w:ind w:left="20" w:right="20" w:firstLine="700"/>
        <w:jc w:val="both"/>
        <w:rPr>
          <w:sz w:val="24"/>
        </w:rPr>
      </w:pPr>
      <w:proofErr w:type="gramStart"/>
      <w:r w:rsidRPr="002B6BB5">
        <w:rPr>
          <w:rStyle w:val="1"/>
          <w:color w:val="000000"/>
          <w:sz w:val="24"/>
        </w:rPr>
        <w:t xml:space="preserve">Обучающиеся, не прошедшие практику или получившие отрицательную оценку, </w:t>
      </w:r>
      <w:r w:rsidRPr="002B6BB5">
        <w:rPr>
          <w:rStyle w:val="1"/>
          <w:color w:val="000000"/>
          <w:sz w:val="24"/>
        </w:rPr>
        <w:lastRenderedPageBreak/>
        <w:t>не допускаются к прохождению государственной итоговой аттестации.</w:t>
      </w:r>
      <w:proofErr w:type="gramEnd"/>
    </w:p>
    <w:p w:rsidR="00C0071D" w:rsidRPr="002B6BB5" w:rsidRDefault="00C0071D" w:rsidP="00F5361A">
      <w:pPr>
        <w:pStyle w:val="31"/>
        <w:numPr>
          <w:ilvl w:val="0"/>
          <w:numId w:val="5"/>
        </w:numPr>
        <w:shd w:val="clear" w:color="auto" w:fill="auto"/>
        <w:tabs>
          <w:tab w:val="left" w:pos="610"/>
        </w:tabs>
        <w:spacing w:before="0" w:after="64" w:line="326" w:lineRule="exact"/>
        <w:ind w:left="20" w:right="20"/>
        <w:jc w:val="both"/>
        <w:rPr>
          <w:sz w:val="24"/>
        </w:rPr>
      </w:pPr>
      <w:r w:rsidRPr="002B6BB5">
        <w:rPr>
          <w:rStyle w:val="3"/>
          <w:color w:val="000000"/>
          <w:sz w:val="24"/>
        </w:rPr>
        <w:t>Кадровое обеспечение производственной практики (по профилю специальности)</w:t>
      </w:r>
    </w:p>
    <w:p w:rsidR="00C0071D" w:rsidRPr="002B6BB5" w:rsidRDefault="00C0071D" w:rsidP="00F5361A">
      <w:pPr>
        <w:pStyle w:val="31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2B6BB5">
        <w:rPr>
          <w:rStyle w:val="3"/>
          <w:color w:val="000000"/>
          <w:sz w:val="24"/>
        </w:rPr>
        <w:t>Требования к квалификации педагогических кадров, осуществляющих руководство практикой</w:t>
      </w:r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Организацию и руководство производственной практикой (по профилю специальности) осуществляют руководители практики от образовательной организации и от предприятий/организаций.</w:t>
      </w:r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r w:rsidRPr="002B6BB5">
        <w:rPr>
          <w:rStyle w:val="a6"/>
          <w:color w:val="000000"/>
          <w:sz w:val="24"/>
        </w:rPr>
        <w:t xml:space="preserve">Инженерно-педагогический состав: </w:t>
      </w:r>
      <w:r w:rsidRPr="002B6BB5">
        <w:rPr>
          <w:rStyle w:val="1"/>
          <w:color w:val="000000"/>
          <w:sz w:val="24"/>
        </w:rPr>
        <w:t>дипломированные специалисты - преподаватели профессиональных модулей.</w:t>
      </w:r>
    </w:p>
    <w:p w:rsidR="00C0071D" w:rsidRPr="002B6BB5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  <w:rPr>
          <w:sz w:val="24"/>
        </w:rPr>
      </w:pPr>
      <w:r w:rsidRPr="002B6BB5">
        <w:rPr>
          <w:rStyle w:val="a6"/>
          <w:color w:val="000000"/>
          <w:sz w:val="24"/>
        </w:rPr>
        <w:t xml:space="preserve">Мастера: </w:t>
      </w:r>
      <w:r w:rsidRPr="002B6BB5">
        <w:rPr>
          <w:rStyle w:val="1"/>
          <w:color w:val="000000"/>
          <w:sz w:val="24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1 -го раза в 3 года. Опыт деятельности в организациях соответствующей профессиональной сферы является обязательным.</w:t>
      </w:r>
    </w:p>
    <w:p w:rsidR="00C0071D" w:rsidRPr="002B6BB5" w:rsidRDefault="00C0071D" w:rsidP="00F5361A">
      <w:pPr>
        <w:pStyle w:val="a9"/>
        <w:shd w:val="clear" w:color="auto" w:fill="auto"/>
        <w:rPr>
          <w:sz w:val="24"/>
        </w:rPr>
      </w:pPr>
      <w:r w:rsidRPr="002B6BB5">
        <w:rPr>
          <w:rStyle w:val="a8"/>
          <w:color w:val="000000"/>
          <w:sz w:val="24"/>
        </w:rPr>
        <w:t>5. КОНТРОЛЬ И ОЦЕНКА РЕЗУЛЬТАТОВ ОСВОЕНИЯ</w:t>
      </w:r>
    </w:p>
    <w:p w:rsidR="00C0071D" w:rsidRPr="002B6BB5" w:rsidRDefault="00C0071D" w:rsidP="00F5361A">
      <w:pPr>
        <w:pStyle w:val="a9"/>
        <w:shd w:val="clear" w:color="auto" w:fill="auto"/>
        <w:rPr>
          <w:sz w:val="24"/>
        </w:rPr>
      </w:pPr>
      <w:r w:rsidRPr="002B6BB5">
        <w:rPr>
          <w:rStyle w:val="a8"/>
          <w:color w:val="000000"/>
          <w:sz w:val="24"/>
        </w:rPr>
        <w:t>ПРОИЗВОДСТВЕННОЙ ПРАКТИКИ</w:t>
      </w:r>
    </w:p>
    <w:p w:rsidR="00C0071D" w:rsidRPr="002B6BB5" w:rsidRDefault="00C0071D" w:rsidP="00F5361A">
      <w:pPr>
        <w:pStyle w:val="a9"/>
        <w:shd w:val="clear" w:color="auto" w:fill="auto"/>
        <w:rPr>
          <w:sz w:val="24"/>
        </w:rPr>
      </w:pPr>
      <w:r w:rsidRPr="002B6BB5">
        <w:rPr>
          <w:rStyle w:val="a8"/>
          <w:color w:val="000000"/>
          <w:sz w:val="24"/>
        </w:rPr>
        <w:t>(ПО ПРОФИЛЮ СПЕЦИАЛЬНОСТИ)</w:t>
      </w:r>
    </w:p>
    <w:tbl>
      <w:tblPr>
        <w:tblW w:w="947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C0071D" w:rsidRPr="002B6BB5" w:rsidTr="00706999">
        <w:trPr>
          <w:trHeight w:hRule="exact" w:val="84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Результаты (освоенные профессиональные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Формы и методы контроля и оценки</w:t>
            </w:r>
          </w:p>
        </w:tc>
      </w:tr>
      <w:tr w:rsidR="00C0071D" w:rsidRPr="002B6BB5" w:rsidTr="00E10A04">
        <w:trPr>
          <w:trHeight w:hRule="exact" w:val="3322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10A04" w:rsidRPr="002B6BB5" w:rsidRDefault="00E10A04" w:rsidP="00E10A04">
            <w:pPr>
              <w:pStyle w:val="af1"/>
              <w:shd w:val="clear" w:color="auto" w:fill="auto"/>
              <w:tabs>
                <w:tab w:val="left" w:pos="3494"/>
                <w:tab w:val="left" w:pos="4843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ПК 2</w:t>
            </w:r>
            <w:r w:rsidR="00C0071D" w:rsidRPr="002B6BB5">
              <w:rPr>
                <w:sz w:val="24"/>
                <w:szCs w:val="24"/>
              </w:rPr>
              <w:t xml:space="preserve">.1. </w:t>
            </w:r>
            <w:r w:rsidRPr="002B6BB5">
              <w:rPr>
                <w:sz w:val="24"/>
                <w:szCs w:val="24"/>
              </w:rPr>
              <w:t>Организовывать работу персонала по эксплуатации подъемно-транспортных, строительных, дорожных машин и оборудования.</w:t>
            </w:r>
          </w:p>
          <w:p w:rsidR="00C0071D" w:rsidRPr="002B6BB5" w:rsidRDefault="00C0071D" w:rsidP="00E10A04">
            <w:pPr>
              <w:pStyle w:val="af1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0071D" w:rsidRPr="002B6BB5" w:rsidRDefault="00C0071D" w:rsidP="00E10A04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C0071D" w:rsidRPr="002B6BB5" w:rsidTr="002B6BB5">
        <w:trPr>
          <w:trHeight w:hRule="exact" w:val="3322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10A04" w:rsidRPr="002B6BB5" w:rsidRDefault="002B6BB5" w:rsidP="002B6BB5">
            <w:pPr>
              <w:pStyle w:val="af1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 </w:t>
            </w:r>
            <w:r w:rsidR="00E10A04" w:rsidRPr="002B6BB5">
              <w:rPr>
                <w:sz w:val="24"/>
                <w:szCs w:val="24"/>
              </w:rPr>
              <w:t>2</w:t>
            </w:r>
            <w:r w:rsidR="00C0071D" w:rsidRPr="002B6BB5">
              <w:rPr>
                <w:sz w:val="24"/>
                <w:szCs w:val="24"/>
              </w:rPr>
              <w:t xml:space="preserve">.2. </w:t>
            </w:r>
            <w:r>
              <w:rPr>
                <w:sz w:val="24"/>
                <w:szCs w:val="24"/>
              </w:rPr>
              <w:t xml:space="preserve"> </w:t>
            </w:r>
            <w:r w:rsidR="00E10A04" w:rsidRPr="002B6BB5">
              <w:rPr>
                <w:sz w:val="24"/>
                <w:szCs w:val="24"/>
              </w:rPr>
              <w:t>Осуществлять планирование, организацию и учёт работ при эксплуатации подъемно-транспортных, строительных, дорожных машин и оборудования.</w:t>
            </w:r>
          </w:p>
          <w:p w:rsidR="00C0071D" w:rsidRPr="002B6BB5" w:rsidRDefault="00C0071D" w:rsidP="002B6BB5">
            <w:pPr>
              <w:pStyle w:val="af1"/>
              <w:shd w:val="clear" w:color="auto" w:fill="auto"/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0071D" w:rsidRPr="002B6BB5" w:rsidRDefault="00C0071D" w:rsidP="00E10A04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C0071D" w:rsidRPr="002B6BB5" w:rsidTr="00E10A04">
        <w:trPr>
          <w:trHeight w:hRule="exact" w:val="3336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071D" w:rsidRPr="002B6BB5" w:rsidRDefault="00C0071D" w:rsidP="00E10A04">
            <w:pPr>
              <w:pStyle w:val="af1"/>
              <w:shd w:val="clear" w:color="auto" w:fill="auto"/>
              <w:tabs>
                <w:tab w:val="left" w:pos="4949"/>
              </w:tabs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lastRenderedPageBreak/>
              <w:t xml:space="preserve">ПК </w:t>
            </w:r>
            <w:r w:rsidR="00E10A04" w:rsidRPr="002B6BB5">
              <w:rPr>
                <w:sz w:val="24"/>
                <w:szCs w:val="24"/>
              </w:rPr>
              <w:t>2</w:t>
            </w:r>
            <w:r w:rsidRPr="002B6BB5">
              <w:rPr>
                <w:sz w:val="24"/>
                <w:szCs w:val="24"/>
              </w:rPr>
              <w:t xml:space="preserve">.3. </w:t>
            </w:r>
            <w:r w:rsidR="00E10A04" w:rsidRPr="002B6BB5">
              <w:rPr>
                <w:sz w:val="24"/>
                <w:szCs w:val="24"/>
              </w:rPr>
              <w:t>Осуществлять контроль за соблюдением требований технологической дисциплины при выполнении работ по эксплуатации подъемно-транспортных,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071D" w:rsidRPr="002B6BB5" w:rsidRDefault="00C0071D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C0071D" w:rsidRPr="002B6BB5" w:rsidRDefault="00C0071D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E10A04" w:rsidRPr="002B6BB5" w:rsidTr="00E10A04">
        <w:trPr>
          <w:trHeight w:hRule="exact" w:val="3336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10A04" w:rsidRPr="002B6BB5" w:rsidRDefault="00E10A04" w:rsidP="00E10A04">
            <w:pPr>
              <w:pStyle w:val="af1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 w:rsidRPr="002B6BB5">
              <w:rPr>
                <w:sz w:val="24"/>
                <w:szCs w:val="24"/>
              </w:rPr>
              <w:t>ПК 2.4 Рассчитывать технико-экономические показатели при эксплуатации подъемно</w:t>
            </w:r>
            <w:r w:rsidRPr="002B6BB5">
              <w:rPr>
                <w:sz w:val="24"/>
                <w:szCs w:val="24"/>
              </w:rPr>
              <w:softHyphen/>
              <w:t>транспортных, строительных, дорожных машин и оборудования.</w:t>
            </w:r>
          </w:p>
          <w:p w:rsidR="00E10A04" w:rsidRPr="002B6BB5" w:rsidRDefault="00E10A04" w:rsidP="005B78CD">
            <w:pPr>
              <w:pStyle w:val="af1"/>
              <w:shd w:val="clear" w:color="auto" w:fill="auto"/>
              <w:tabs>
                <w:tab w:val="left" w:pos="4949"/>
              </w:tabs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0A04" w:rsidRPr="002B6BB5" w:rsidRDefault="00E10A04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E10A04" w:rsidRPr="002B6BB5" w:rsidRDefault="00E10A04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E10A04" w:rsidRPr="002B6BB5" w:rsidRDefault="00E10A04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E10A04" w:rsidRPr="002B6BB5" w:rsidRDefault="00E10A04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E10A04" w:rsidRPr="002B6BB5" w:rsidRDefault="00E10A04" w:rsidP="00E10A04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rPr>
                <w:rStyle w:val="102"/>
                <w:color w:val="000000"/>
                <w:sz w:val="24"/>
                <w:szCs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</w:tbl>
    <w:p w:rsidR="00C0071D" w:rsidRPr="002B6BB5" w:rsidRDefault="00C0071D" w:rsidP="00F5361A">
      <w:pPr>
        <w:pStyle w:val="160"/>
        <w:shd w:val="clear" w:color="auto" w:fill="auto"/>
        <w:spacing w:after="0"/>
        <w:ind w:left="120" w:right="160"/>
        <w:rPr>
          <w:sz w:val="24"/>
        </w:rPr>
      </w:pPr>
      <w:r w:rsidRPr="002B6BB5">
        <w:rPr>
          <w:rStyle w:val="16"/>
          <w:color w:val="000000"/>
          <w:sz w:val="24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2B6BB5">
        <w:rPr>
          <w:rStyle w:val="16"/>
          <w:color w:val="000000"/>
          <w:sz w:val="24"/>
        </w:rPr>
        <w:t>сформированность</w:t>
      </w:r>
      <w:proofErr w:type="spellEnd"/>
      <w:r w:rsidRPr="002B6BB5">
        <w:rPr>
          <w:rStyle w:val="16"/>
          <w:color w:val="000000"/>
          <w:sz w:val="24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947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C0071D" w:rsidRPr="002B6BB5" w:rsidTr="00706999">
        <w:trPr>
          <w:trHeight w:hRule="exact" w:val="566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78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Результаты (освоенные общие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2B6BB5" w:rsidRDefault="00C0071D" w:rsidP="00706999">
            <w:pPr>
              <w:pStyle w:val="a4"/>
              <w:shd w:val="clear" w:color="auto" w:fill="auto"/>
              <w:spacing w:line="210" w:lineRule="exact"/>
              <w:jc w:val="center"/>
              <w:rPr>
                <w:sz w:val="24"/>
              </w:rPr>
            </w:pPr>
            <w:r w:rsidRPr="002B6BB5">
              <w:rPr>
                <w:rStyle w:val="103"/>
                <w:color w:val="000000"/>
                <w:sz w:val="24"/>
                <w:szCs w:val="24"/>
              </w:rPr>
              <w:t>Формы и методы контроля и оценки</w:t>
            </w:r>
          </w:p>
        </w:tc>
      </w:tr>
      <w:tr w:rsidR="002B6BB5" w:rsidRPr="002B6BB5" w:rsidTr="00706999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B6BB5" w:rsidRPr="002B6BB5" w:rsidRDefault="002B6BB5" w:rsidP="009D7DBD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 01 </w:t>
            </w:r>
            <w:r w:rsidRPr="002B6BB5">
              <w:rPr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-наблюдение и оценка деятельности результатов при выполнении работ в ходе производственной практики (по профилю специальности).</w:t>
            </w:r>
          </w:p>
        </w:tc>
      </w:tr>
      <w:tr w:rsidR="002B6BB5" w:rsidRPr="002B6BB5" w:rsidTr="002B6BB5">
        <w:trPr>
          <w:trHeight w:hRule="exact" w:val="194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6BB5" w:rsidRPr="002B6BB5" w:rsidRDefault="002B6BB5" w:rsidP="002B6BB5">
            <w:pPr>
              <w:pStyle w:val="af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 02 </w:t>
            </w:r>
            <w:r w:rsidRPr="002B6BB5">
              <w:rPr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</w:p>
        </w:tc>
      </w:tr>
      <w:tr w:rsidR="002B6BB5" w:rsidRPr="002B6BB5" w:rsidTr="0041577F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6BB5" w:rsidRPr="002B6BB5" w:rsidRDefault="002B6BB5" w:rsidP="009D7DBD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 02 </w:t>
            </w:r>
            <w:r w:rsidRPr="002B6BB5">
              <w:rPr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B6BB5" w:rsidRPr="002B6BB5" w:rsidRDefault="002B6BB5" w:rsidP="00706999">
            <w:pPr>
              <w:pStyle w:val="a4"/>
              <w:shd w:val="clear" w:color="auto" w:fill="auto"/>
              <w:spacing w:line="278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-наблюдение и оценка принятия решений ситуационных задач при выполнении работ по производственной практике (по профилю специальности).</w:t>
            </w:r>
          </w:p>
        </w:tc>
      </w:tr>
      <w:tr w:rsidR="002B6BB5" w:rsidRPr="002B6BB5" w:rsidTr="002B6BB5">
        <w:trPr>
          <w:trHeight w:hRule="exact" w:val="277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6BB5" w:rsidRPr="002B6BB5" w:rsidRDefault="002B6BB5" w:rsidP="002B6BB5">
            <w:pPr>
              <w:pStyle w:val="af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ОК. 04 </w:t>
            </w:r>
            <w:r w:rsidRPr="002B6BB5">
              <w:rPr>
                <w:sz w:val="24"/>
                <w:szCs w:val="24"/>
              </w:rPr>
              <w:t>Эффективно взаимодействовать и работать в коллективе и команде;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 xml:space="preserve">-наблюдение и оценка поиска информации в учебной и специальной технической литературе, действующих нормативных документах при выполнении работ по производственной практике (по профилю специальности); </w:t>
            </w:r>
            <w:proofErr w:type="gramStart"/>
            <w:r w:rsidRPr="002B6BB5">
              <w:rPr>
                <w:rStyle w:val="102"/>
                <w:color w:val="000000"/>
                <w:sz w:val="24"/>
                <w:szCs w:val="24"/>
              </w:rPr>
              <w:t>-н</w:t>
            </w:r>
            <w:proofErr w:type="gramEnd"/>
            <w:r w:rsidRPr="002B6BB5">
              <w:rPr>
                <w:rStyle w:val="102"/>
                <w:color w:val="000000"/>
                <w:sz w:val="24"/>
                <w:szCs w:val="24"/>
              </w:rPr>
              <w:t>аблюдение и оценка правильности оформления технической и технологической документации;</w:t>
            </w:r>
          </w:p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-наблюдение и оценка правильности заполнения и ведения дневника, составления отчета.</w:t>
            </w:r>
          </w:p>
        </w:tc>
      </w:tr>
      <w:tr w:rsidR="002B6BB5" w:rsidRPr="002B6BB5" w:rsidTr="00706999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6BB5" w:rsidRPr="002B6BB5" w:rsidRDefault="002B6BB5" w:rsidP="009D7DBD">
            <w:pPr>
              <w:pStyle w:val="af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 05 </w:t>
            </w:r>
            <w:r w:rsidRPr="002B6BB5">
              <w:rPr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 xml:space="preserve">-наблюдение и оценка поиска информации в сети </w:t>
            </w:r>
            <w:r w:rsidRPr="002B6BB5">
              <w:rPr>
                <w:rStyle w:val="102"/>
                <w:color w:val="000000"/>
                <w:sz w:val="24"/>
                <w:szCs w:val="24"/>
                <w:lang w:val="en-US"/>
              </w:rPr>
              <w:t>Internet</w:t>
            </w:r>
            <w:r w:rsidRPr="002B6BB5">
              <w:rPr>
                <w:rStyle w:val="102"/>
                <w:color w:val="000000"/>
                <w:sz w:val="24"/>
                <w:szCs w:val="24"/>
              </w:rPr>
              <w:t xml:space="preserve"> при составлении отчета по практике;</w:t>
            </w:r>
          </w:p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-подготовка и защита отчета по практике.</w:t>
            </w:r>
          </w:p>
        </w:tc>
      </w:tr>
      <w:tr w:rsidR="002B6BB5" w:rsidRPr="002B6BB5" w:rsidTr="00706999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B6BB5" w:rsidRPr="002B6BB5" w:rsidRDefault="002B6BB5" w:rsidP="009D7DBD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 06  </w:t>
            </w:r>
            <w:r w:rsidRPr="002B6BB5">
              <w:rPr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-наблюдение и оценка выполнения коллективных заданий в малых группах при выполнении работ по производственной практике (по профилю специальности).</w:t>
            </w:r>
          </w:p>
        </w:tc>
      </w:tr>
      <w:tr w:rsidR="002B6BB5" w:rsidRPr="002B6BB5" w:rsidTr="0041577F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B6BB5" w:rsidRPr="002B6BB5" w:rsidRDefault="002B6BB5" w:rsidP="009D7DBD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 07 </w:t>
            </w:r>
            <w:r w:rsidRPr="002B6BB5">
              <w:rPr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при выполнении работ по производственной практике (по профилю специальности</w:t>
            </w:r>
            <w:proofErr w:type="gramStart"/>
            <w:r w:rsidRPr="002B6BB5">
              <w:rPr>
                <w:rStyle w:val="102"/>
                <w:color w:val="000000"/>
                <w:sz w:val="24"/>
                <w:szCs w:val="24"/>
              </w:rPr>
              <w:t>)..</w:t>
            </w:r>
            <w:proofErr w:type="gramEnd"/>
          </w:p>
        </w:tc>
      </w:tr>
      <w:tr w:rsidR="002B6BB5" w:rsidRPr="002B6BB5" w:rsidTr="0041577F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6BB5" w:rsidRPr="002B6BB5" w:rsidRDefault="002B6BB5" w:rsidP="009D7DBD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 08 </w:t>
            </w:r>
            <w:r w:rsidRPr="002B6BB5"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  <w:tr w:rsidR="002B6BB5" w:rsidRPr="002B6BB5" w:rsidTr="00706999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B6BB5" w:rsidRPr="002B6BB5" w:rsidRDefault="002B6BB5" w:rsidP="009D7DBD">
            <w:pPr>
              <w:pStyle w:val="af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 09. </w:t>
            </w:r>
            <w:r w:rsidRPr="002B6BB5">
              <w:rPr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6BB5" w:rsidRPr="002B6BB5" w:rsidRDefault="002B6BB5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4"/>
              </w:rPr>
            </w:pPr>
            <w:r w:rsidRPr="002B6BB5">
              <w:rPr>
                <w:rStyle w:val="102"/>
                <w:color w:val="000000"/>
                <w:sz w:val="24"/>
                <w:szCs w:val="24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</w:tbl>
    <w:p w:rsidR="00E10A04" w:rsidRPr="002B6BB5" w:rsidRDefault="00C0071D" w:rsidP="00E10A04">
      <w:pPr>
        <w:pStyle w:val="31"/>
        <w:shd w:val="clear" w:color="auto" w:fill="auto"/>
        <w:spacing w:before="0" w:after="0" w:line="322" w:lineRule="exact"/>
        <w:ind w:left="660" w:right="560"/>
        <w:jc w:val="both"/>
        <w:rPr>
          <w:rStyle w:val="a6"/>
          <w:b/>
          <w:color w:val="000000"/>
          <w:sz w:val="24"/>
        </w:rPr>
      </w:pPr>
      <w:r w:rsidRPr="002B6BB5">
        <w:rPr>
          <w:rStyle w:val="3"/>
          <w:color w:val="000000"/>
          <w:sz w:val="24"/>
        </w:rPr>
        <w:t xml:space="preserve">Критерии оценки защиты отчета по производственной практике </w:t>
      </w:r>
      <w:r w:rsidRPr="002B6BB5">
        <w:rPr>
          <w:rStyle w:val="3"/>
          <w:b/>
          <w:color w:val="000000"/>
          <w:sz w:val="24"/>
        </w:rPr>
        <w:t xml:space="preserve">(по профилю специальности) по </w:t>
      </w:r>
      <w:r w:rsidR="00E10A04" w:rsidRPr="002B6BB5">
        <w:rPr>
          <w:b w:val="0"/>
          <w:bCs w:val="0"/>
          <w:sz w:val="24"/>
          <w:u w:val="single"/>
        </w:rPr>
        <w:t>Организации процессов по эксплуатации подъемно- транспортных, строительных, дорожных машин и оборудования</w:t>
      </w:r>
      <w:r w:rsidR="00E10A04" w:rsidRPr="002B6BB5">
        <w:rPr>
          <w:rStyle w:val="a6"/>
          <w:b/>
          <w:color w:val="000000"/>
          <w:sz w:val="24"/>
        </w:rPr>
        <w:t xml:space="preserve"> </w:t>
      </w:r>
    </w:p>
    <w:p w:rsidR="00C0071D" w:rsidRPr="002B6BB5" w:rsidRDefault="00C0071D" w:rsidP="00E10A04">
      <w:pPr>
        <w:pStyle w:val="31"/>
        <w:shd w:val="clear" w:color="auto" w:fill="auto"/>
        <w:spacing w:before="0" w:after="0" w:line="322" w:lineRule="exact"/>
        <w:ind w:right="-1" w:firstLine="142"/>
        <w:jc w:val="both"/>
        <w:rPr>
          <w:b w:val="0"/>
          <w:sz w:val="24"/>
        </w:rPr>
      </w:pPr>
      <w:r w:rsidRPr="002B6BB5">
        <w:rPr>
          <w:rStyle w:val="12"/>
          <w:b w:val="0"/>
          <w:color w:val="000000"/>
          <w:sz w:val="24"/>
        </w:rPr>
        <w:t>«отлично»</w:t>
      </w:r>
      <w:r w:rsidRPr="002B6BB5">
        <w:rPr>
          <w:rStyle w:val="1"/>
          <w:b w:val="0"/>
          <w:color w:val="000000"/>
          <w:sz w:val="24"/>
        </w:rPr>
        <w:t xml:space="preserve"> </w:t>
      </w:r>
      <w:r w:rsidRPr="002B6BB5">
        <w:rPr>
          <w:rStyle w:val="a6"/>
          <w:b/>
          <w:color w:val="000000"/>
          <w:sz w:val="24"/>
        </w:rPr>
        <w:t xml:space="preserve">- </w:t>
      </w:r>
      <w:r w:rsidRPr="002B6BB5">
        <w:rPr>
          <w:rStyle w:val="1"/>
          <w:b w:val="0"/>
          <w:color w:val="000000"/>
          <w:sz w:val="24"/>
        </w:rPr>
        <w:t>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C0071D" w:rsidRPr="002B6BB5" w:rsidRDefault="00C0071D" w:rsidP="00E10A04">
      <w:pPr>
        <w:pStyle w:val="a4"/>
        <w:shd w:val="clear" w:color="auto" w:fill="auto"/>
        <w:tabs>
          <w:tab w:val="center" w:pos="2904"/>
          <w:tab w:val="center" w:pos="4354"/>
          <w:tab w:val="left" w:pos="5126"/>
          <w:tab w:val="right" w:pos="9470"/>
        </w:tabs>
        <w:spacing w:line="322" w:lineRule="exact"/>
        <w:ind w:right="-1" w:firstLine="142"/>
        <w:jc w:val="both"/>
        <w:rPr>
          <w:sz w:val="24"/>
        </w:rPr>
      </w:pPr>
      <w:r w:rsidRPr="002B6BB5">
        <w:rPr>
          <w:rStyle w:val="12"/>
          <w:color w:val="000000"/>
          <w:sz w:val="24"/>
        </w:rPr>
        <w:t>«хорошо»</w:t>
      </w:r>
      <w:r w:rsidRPr="002B6BB5">
        <w:rPr>
          <w:rStyle w:val="1"/>
          <w:color w:val="000000"/>
          <w:sz w:val="24"/>
        </w:rPr>
        <w:t xml:space="preserve"> </w:t>
      </w:r>
      <w:r w:rsidRPr="002B6BB5">
        <w:rPr>
          <w:rStyle w:val="a6"/>
          <w:color w:val="000000"/>
          <w:sz w:val="24"/>
        </w:rPr>
        <w:t xml:space="preserve">- </w:t>
      </w:r>
      <w:r w:rsidRPr="002B6BB5">
        <w:rPr>
          <w:rStyle w:val="1"/>
          <w:color w:val="000000"/>
          <w:sz w:val="24"/>
        </w:rPr>
        <w:t>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</w:t>
      </w:r>
      <w:r w:rsidRPr="002B6BB5">
        <w:rPr>
          <w:rStyle w:val="1"/>
          <w:color w:val="000000"/>
          <w:sz w:val="24"/>
        </w:rPr>
        <w:tab/>
        <w:t>практики;</w:t>
      </w:r>
      <w:r w:rsidRPr="002B6BB5">
        <w:rPr>
          <w:rStyle w:val="1"/>
          <w:color w:val="000000"/>
          <w:sz w:val="24"/>
        </w:rPr>
        <w:tab/>
        <w:t>дана</w:t>
      </w:r>
      <w:r w:rsidRPr="002B6BB5">
        <w:rPr>
          <w:rStyle w:val="1"/>
          <w:color w:val="000000"/>
          <w:sz w:val="24"/>
        </w:rPr>
        <w:tab/>
        <w:t>положительная</w:t>
      </w:r>
      <w:r w:rsidRPr="002B6BB5">
        <w:rPr>
          <w:rStyle w:val="1"/>
          <w:color w:val="000000"/>
          <w:sz w:val="24"/>
        </w:rPr>
        <w:tab/>
        <w:t>характеристика</w:t>
      </w:r>
    </w:p>
    <w:p w:rsidR="00C0071D" w:rsidRPr="002B6BB5" w:rsidRDefault="00C0071D" w:rsidP="00E10A04">
      <w:pPr>
        <w:pStyle w:val="a4"/>
        <w:shd w:val="clear" w:color="auto" w:fill="auto"/>
        <w:spacing w:after="64" w:line="322" w:lineRule="exact"/>
        <w:ind w:right="-1" w:firstLine="142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C0071D" w:rsidRPr="002B6BB5" w:rsidRDefault="00C0071D" w:rsidP="00E10A04">
      <w:pPr>
        <w:pStyle w:val="a4"/>
        <w:shd w:val="clear" w:color="auto" w:fill="auto"/>
        <w:tabs>
          <w:tab w:val="center" w:pos="2904"/>
          <w:tab w:val="center" w:pos="4354"/>
          <w:tab w:val="left" w:pos="5126"/>
          <w:tab w:val="right" w:pos="9470"/>
        </w:tabs>
        <w:spacing w:line="317" w:lineRule="exact"/>
        <w:ind w:right="-1" w:firstLine="142"/>
        <w:jc w:val="both"/>
        <w:rPr>
          <w:sz w:val="24"/>
        </w:rPr>
      </w:pPr>
      <w:r w:rsidRPr="002B6BB5">
        <w:rPr>
          <w:rStyle w:val="12"/>
          <w:color w:val="000000"/>
          <w:sz w:val="24"/>
        </w:rPr>
        <w:lastRenderedPageBreak/>
        <w:t>«удовлетворительно»</w:t>
      </w:r>
      <w:r w:rsidRPr="002B6BB5">
        <w:rPr>
          <w:rStyle w:val="1"/>
          <w:color w:val="000000"/>
          <w:sz w:val="24"/>
        </w:rPr>
        <w:t xml:space="preserve"> </w:t>
      </w:r>
      <w:r w:rsidRPr="002B6BB5">
        <w:rPr>
          <w:rStyle w:val="a6"/>
          <w:color w:val="000000"/>
          <w:sz w:val="24"/>
        </w:rPr>
        <w:t xml:space="preserve">- </w:t>
      </w:r>
      <w:r w:rsidRPr="002B6BB5">
        <w:rPr>
          <w:rStyle w:val="1"/>
          <w:color w:val="000000"/>
          <w:sz w:val="24"/>
        </w:rPr>
        <w:t>отчет по практике выполнен в соответствии с индивидуальным заданием и с незначительными отклонениями от требований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не четко отражены выводы о прохождении</w:t>
      </w:r>
      <w:r w:rsidRPr="002B6BB5">
        <w:rPr>
          <w:rStyle w:val="1"/>
          <w:color w:val="000000"/>
          <w:sz w:val="24"/>
        </w:rPr>
        <w:tab/>
        <w:t>практики;</w:t>
      </w:r>
      <w:r w:rsidRPr="002B6BB5">
        <w:rPr>
          <w:rStyle w:val="1"/>
          <w:color w:val="000000"/>
          <w:sz w:val="24"/>
        </w:rPr>
        <w:tab/>
        <w:t>дана</w:t>
      </w:r>
      <w:r w:rsidRPr="002B6BB5">
        <w:rPr>
          <w:rStyle w:val="1"/>
          <w:color w:val="000000"/>
          <w:sz w:val="24"/>
        </w:rPr>
        <w:tab/>
        <w:t>положительная</w:t>
      </w:r>
      <w:r w:rsidRPr="002B6BB5">
        <w:rPr>
          <w:rStyle w:val="1"/>
          <w:color w:val="000000"/>
          <w:sz w:val="24"/>
        </w:rPr>
        <w:tab/>
        <w:t>характеристика</w:t>
      </w:r>
    </w:p>
    <w:p w:rsidR="00C0071D" w:rsidRPr="002B6BB5" w:rsidRDefault="00C0071D" w:rsidP="00E10A04">
      <w:pPr>
        <w:pStyle w:val="a4"/>
        <w:shd w:val="clear" w:color="auto" w:fill="auto"/>
        <w:spacing w:after="64" w:line="322" w:lineRule="exact"/>
        <w:ind w:right="-1" w:firstLine="142"/>
        <w:jc w:val="both"/>
        <w:rPr>
          <w:sz w:val="24"/>
        </w:rPr>
      </w:pPr>
      <w:r w:rsidRPr="002B6BB5">
        <w:rPr>
          <w:rStyle w:val="1"/>
          <w:color w:val="000000"/>
          <w:sz w:val="24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C0071D" w:rsidRPr="002B6BB5" w:rsidRDefault="00C0071D" w:rsidP="00E10A04">
      <w:pPr>
        <w:pStyle w:val="a4"/>
        <w:shd w:val="clear" w:color="auto" w:fill="auto"/>
        <w:spacing w:line="317" w:lineRule="exact"/>
        <w:ind w:right="-1" w:firstLine="142"/>
        <w:jc w:val="both"/>
        <w:rPr>
          <w:sz w:val="24"/>
        </w:rPr>
      </w:pPr>
      <w:r w:rsidRPr="002B6BB5">
        <w:rPr>
          <w:rStyle w:val="12"/>
          <w:color w:val="000000"/>
          <w:sz w:val="24"/>
        </w:rPr>
        <w:t>«неудовлетворительно»</w:t>
      </w:r>
      <w:r w:rsidRPr="002B6BB5">
        <w:rPr>
          <w:rStyle w:val="1"/>
          <w:color w:val="000000"/>
          <w:sz w:val="24"/>
        </w:rPr>
        <w:t xml:space="preserve"> - отчет по практике выполнен в соответствии с индивидуальным заданием, но нарушены требования действующего стандарта при его оформлении и требуют доработки, не совсем грамотно и правильно изложены вопросы отчета, не достаточно сделано выводов о прохождении практики; имеется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C0071D" w:rsidRPr="002B6BB5" w:rsidRDefault="00C0071D" w:rsidP="00E10A04">
      <w:pPr>
        <w:ind w:right="-1" w:firstLine="142"/>
        <w:jc w:val="both"/>
        <w:rPr>
          <w:sz w:val="24"/>
          <w:szCs w:val="24"/>
        </w:rPr>
      </w:pPr>
    </w:p>
    <w:p w:rsidR="00C0071D" w:rsidRPr="002B6BB5" w:rsidRDefault="00C0071D">
      <w:pPr>
        <w:rPr>
          <w:sz w:val="24"/>
          <w:szCs w:val="24"/>
        </w:rPr>
      </w:pPr>
    </w:p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sectPr w:rsidR="00C0071D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</w:abstractNum>
  <w:abstractNum w:abstractNumId="2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6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7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8">
    <w:nsid w:val="000A1D76"/>
    <w:multiLevelType w:val="hybridMultilevel"/>
    <w:tmpl w:val="FE9AF7B2"/>
    <w:lvl w:ilvl="0" w:tplc="2070DFB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DC1AB6"/>
    <w:multiLevelType w:val="hybridMultilevel"/>
    <w:tmpl w:val="B94AC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7E3F9B"/>
    <w:multiLevelType w:val="multilevel"/>
    <w:tmpl w:val="0000000A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1">
    <w:nsid w:val="3B7F2C60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2">
    <w:nsid w:val="7E8D2E32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3">
    <w:nsid w:val="7EA24EC8"/>
    <w:multiLevelType w:val="multilevel"/>
    <w:tmpl w:val="0000000A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2"/>
  </w:num>
  <w:num w:numId="5">
    <w:abstractNumId w:val="3"/>
  </w:num>
  <w:num w:numId="6">
    <w:abstractNumId w:val="4"/>
  </w:num>
  <w:num w:numId="7">
    <w:abstractNumId w:val="13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  <w:num w:numId="12">
    <w:abstractNumId w:val="9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361A"/>
    <w:rsid w:val="000031D6"/>
    <w:rsid w:val="000100A8"/>
    <w:rsid w:val="00011D30"/>
    <w:rsid w:val="000141F4"/>
    <w:rsid w:val="000274C2"/>
    <w:rsid w:val="00032C61"/>
    <w:rsid w:val="000403CD"/>
    <w:rsid w:val="0004066C"/>
    <w:rsid w:val="00040C8E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C25A8"/>
    <w:rsid w:val="000C2985"/>
    <w:rsid w:val="000C65FF"/>
    <w:rsid w:val="000D75CD"/>
    <w:rsid w:val="000E11EA"/>
    <w:rsid w:val="000E7626"/>
    <w:rsid w:val="000F0F07"/>
    <w:rsid w:val="001016B3"/>
    <w:rsid w:val="001029A1"/>
    <w:rsid w:val="00102B55"/>
    <w:rsid w:val="0011045A"/>
    <w:rsid w:val="00113E5F"/>
    <w:rsid w:val="00114154"/>
    <w:rsid w:val="00114D8E"/>
    <w:rsid w:val="001240CA"/>
    <w:rsid w:val="001258B5"/>
    <w:rsid w:val="00125A7C"/>
    <w:rsid w:val="001327A2"/>
    <w:rsid w:val="00135F39"/>
    <w:rsid w:val="001419B3"/>
    <w:rsid w:val="001436E0"/>
    <w:rsid w:val="001465AD"/>
    <w:rsid w:val="00150100"/>
    <w:rsid w:val="001504B9"/>
    <w:rsid w:val="00154AA7"/>
    <w:rsid w:val="00155AB3"/>
    <w:rsid w:val="00157376"/>
    <w:rsid w:val="00162691"/>
    <w:rsid w:val="0016472C"/>
    <w:rsid w:val="0018023A"/>
    <w:rsid w:val="00180624"/>
    <w:rsid w:val="00182D56"/>
    <w:rsid w:val="00185042"/>
    <w:rsid w:val="00186FBC"/>
    <w:rsid w:val="0019176E"/>
    <w:rsid w:val="001A393D"/>
    <w:rsid w:val="001A5C23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464D"/>
    <w:rsid w:val="00264663"/>
    <w:rsid w:val="002660AB"/>
    <w:rsid w:val="00270B7D"/>
    <w:rsid w:val="00270E93"/>
    <w:rsid w:val="002813EE"/>
    <w:rsid w:val="0028781B"/>
    <w:rsid w:val="0029420D"/>
    <w:rsid w:val="00295D4E"/>
    <w:rsid w:val="00296C53"/>
    <w:rsid w:val="002A1827"/>
    <w:rsid w:val="002A2D24"/>
    <w:rsid w:val="002A4C4D"/>
    <w:rsid w:val="002B1B7F"/>
    <w:rsid w:val="002B6BB5"/>
    <w:rsid w:val="002C408C"/>
    <w:rsid w:val="002C48C4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5F11"/>
    <w:rsid w:val="00325FE8"/>
    <w:rsid w:val="00326E83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19A8"/>
    <w:rsid w:val="00375DE5"/>
    <w:rsid w:val="0037730F"/>
    <w:rsid w:val="00377792"/>
    <w:rsid w:val="003868F1"/>
    <w:rsid w:val="00394470"/>
    <w:rsid w:val="003A1879"/>
    <w:rsid w:val="003A4EC8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4324"/>
    <w:rsid w:val="003C7C76"/>
    <w:rsid w:val="003D2C1D"/>
    <w:rsid w:val="003D5416"/>
    <w:rsid w:val="003E29C3"/>
    <w:rsid w:val="003E4B38"/>
    <w:rsid w:val="003E68BF"/>
    <w:rsid w:val="003E7F6C"/>
    <w:rsid w:val="004045D9"/>
    <w:rsid w:val="00405FE9"/>
    <w:rsid w:val="00406029"/>
    <w:rsid w:val="00414211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0E2D"/>
    <w:rsid w:val="004C378A"/>
    <w:rsid w:val="004C726C"/>
    <w:rsid w:val="004D25CB"/>
    <w:rsid w:val="004D4473"/>
    <w:rsid w:val="004F22A1"/>
    <w:rsid w:val="004F3456"/>
    <w:rsid w:val="004F3B48"/>
    <w:rsid w:val="004F3FC7"/>
    <w:rsid w:val="004F7281"/>
    <w:rsid w:val="005057EE"/>
    <w:rsid w:val="00505BBC"/>
    <w:rsid w:val="00506251"/>
    <w:rsid w:val="0051176B"/>
    <w:rsid w:val="00520AB2"/>
    <w:rsid w:val="005251C1"/>
    <w:rsid w:val="00526C14"/>
    <w:rsid w:val="005359F4"/>
    <w:rsid w:val="00544173"/>
    <w:rsid w:val="00546885"/>
    <w:rsid w:val="00552434"/>
    <w:rsid w:val="00555262"/>
    <w:rsid w:val="005561B4"/>
    <w:rsid w:val="005632AB"/>
    <w:rsid w:val="005654C1"/>
    <w:rsid w:val="00566D97"/>
    <w:rsid w:val="00574252"/>
    <w:rsid w:val="00574C7E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8CD"/>
    <w:rsid w:val="005B7A88"/>
    <w:rsid w:val="005C44DC"/>
    <w:rsid w:val="005C66C0"/>
    <w:rsid w:val="005C70C3"/>
    <w:rsid w:val="005D1500"/>
    <w:rsid w:val="005D3DE5"/>
    <w:rsid w:val="005E320A"/>
    <w:rsid w:val="005E7B1B"/>
    <w:rsid w:val="0060127B"/>
    <w:rsid w:val="006116D2"/>
    <w:rsid w:val="00614E83"/>
    <w:rsid w:val="006164F1"/>
    <w:rsid w:val="00620E7F"/>
    <w:rsid w:val="00622DAD"/>
    <w:rsid w:val="006360FE"/>
    <w:rsid w:val="0064287A"/>
    <w:rsid w:val="00647F7B"/>
    <w:rsid w:val="00655CA6"/>
    <w:rsid w:val="00655CE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D38A4"/>
    <w:rsid w:val="006D3BE9"/>
    <w:rsid w:val="006D4BFF"/>
    <w:rsid w:val="006D4CEF"/>
    <w:rsid w:val="006E0345"/>
    <w:rsid w:val="006E4BD4"/>
    <w:rsid w:val="006F1F0B"/>
    <w:rsid w:val="006F25EE"/>
    <w:rsid w:val="006F2F73"/>
    <w:rsid w:val="00704F80"/>
    <w:rsid w:val="00706999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3F53"/>
    <w:rsid w:val="00746FFE"/>
    <w:rsid w:val="00756BF9"/>
    <w:rsid w:val="00760851"/>
    <w:rsid w:val="00764FA8"/>
    <w:rsid w:val="00777F38"/>
    <w:rsid w:val="00780B17"/>
    <w:rsid w:val="007843CD"/>
    <w:rsid w:val="00785426"/>
    <w:rsid w:val="00791EA4"/>
    <w:rsid w:val="00793874"/>
    <w:rsid w:val="0079608D"/>
    <w:rsid w:val="007A060D"/>
    <w:rsid w:val="007A61A3"/>
    <w:rsid w:val="007B0324"/>
    <w:rsid w:val="007B45E1"/>
    <w:rsid w:val="007B53C2"/>
    <w:rsid w:val="007C2F08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20F7E"/>
    <w:rsid w:val="008241E3"/>
    <w:rsid w:val="008244D1"/>
    <w:rsid w:val="00825CD5"/>
    <w:rsid w:val="00842075"/>
    <w:rsid w:val="008545C6"/>
    <w:rsid w:val="008554A3"/>
    <w:rsid w:val="00863282"/>
    <w:rsid w:val="00870002"/>
    <w:rsid w:val="00872BDA"/>
    <w:rsid w:val="008836E5"/>
    <w:rsid w:val="00891EA9"/>
    <w:rsid w:val="00892A8F"/>
    <w:rsid w:val="00893723"/>
    <w:rsid w:val="00893FA1"/>
    <w:rsid w:val="00894326"/>
    <w:rsid w:val="00897E10"/>
    <w:rsid w:val="008A21FB"/>
    <w:rsid w:val="008A31EF"/>
    <w:rsid w:val="008B3C3E"/>
    <w:rsid w:val="008B4669"/>
    <w:rsid w:val="008B6FB0"/>
    <w:rsid w:val="008C1F1C"/>
    <w:rsid w:val="008C23DD"/>
    <w:rsid w:val="008C39B4"/>
    <w:rsid w:val="008C432C"/>
    <w:rsid w:val="008D0B60"/>
    <w:rsid w:val="008D358F"/>
    <w:rsid w:val="008F4021"/>
    <w:rsid w:val="008F5884"/>
    <w:rsid w:val="00914EBC"/>
    <w:rsid w:val="00924C02"/>
    <w:rsid w:val="00926362"/>
    <w:rsid w:val="0093573E"/>
    <w:rsid w:val="00935743"/>
    <w:rsid w:val="009423F1"/>
    <w:rsid w:val="00944BDA"/>
    <w:rsid w:val="00947AF1"/>
    <w:rsid w:val="00950F11"/>
    <w:rsid w:val="00951978"/>
    <w:rsid w:val="009548FE"/>
    <w:rsid w:val="009718F1"/>
    <w:rsid w:val="009864A0"/>
    <w:rsid w:val="00995083"/>
    <w:rsid w:val="0099673A"/>
    <w:rsid w:val="009A37B1"/>
    <w:rsid w:val="009A46DA"/>
    <w:rsid w:val="009B3B66"/>
    <w:rsid w:val="009B413B"/>
    <w:rsid w:val="009B482D"/>
    <w:rsid w:val="009B4ECE"/>
    <w:rsid w:val="009B6DE7"/>
    <w:rsid w:val="009C234E"/>
    <w:rsid w:val="009C26A8"/>
    <w:rsid w:val="009C3EFF"/>
    <w:rsid w:val="009C4F88"/>
    <w:rsid w:val="009C63F5"/>
    <w:rsid w:val="009C72DB"/>
    <w:rsid w:val="009D13F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64B4"/>
    <w:rsid w:val="00A50C1B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D0EB1"/>
    <w:rsid w:val="00AE0303"/>
    <w:rsid w:val="00AE1FF0"/>
    <w:rsid w:val="00AF22C5"/>
    <w:rsid w:val="00B027DD"/>
    <w:rsid w:val="00B067A9"/>
    <w:rsid w:val="00B1198B"/>
    <w:rsid w:val="00B1419C"/>
    <w:rsid w:val="00B25955"/>
    <w:rsid w:val="00B30283"/>
    <w:rsid w:val="00B45176"/>
    <w:rsid w:val="00B47CA4"/>
    <w:rsid w:val="00B50B6B"/>
    <w:rsid w:val="00B51E04"/>
    <w:rsid w:val="00B54351"/>
    <w:rsid w:val="00B624F6"/>
    <w:rsid w:val="00B65151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C4C64"/>
    <w:rsid w:val="00BD1F84"/>
    <w:rsid w:val="00BD2407"/>
    <w:rsid w:val="00BD35DF"/>
    <w:rsid w:val="00BD44C6"/>
    <w:rsid w:val="00BD5538"/>
    <w:rsid w:val="00BD595C"/>
    <w:rsid w:val="00BD7232"/>
    <w:rsid w:val="00BE0F6C"/>
    <w:rsid w:val="00BE435C"/>
    <w:rsid w:val="00BE655E"/>
    <w:rsid w:val="00BE663B"/>
    <w:rsid w:val="00BF17B7"/>
    <w:rsid w:val="00BF5E30"/>
    <w:rsid w:val="00BF6A3E"/>
    <w:rsid w:val="00C0071D"/>
    <w:rsid w:val="00C04513"/>
    <w:rsid w:val="00C047DE"/>
    <w:rsid w:val="00C04B7C"/>
    <w:rsid w:val="00C21680"/>
    <w:rsid w:val="00C231A6"/>
    <w:rsid w:val="00C32A26"/>
    <w:rsid w:val="00C3681F"/>
    <w:rsid w:val="00C43D2E"/>
    <w:rsid w:val="00C45828"/>
    <w:rsid w:val="00C511BD"/>
    <w:rsid w:val="00C51597"/>
    <w:rsid w:val="00C637B9"/>
    <w:rsid w:val="00C707A8"/>
    <w:rsid w:val="00C80491"/>
    <w:rsid w:val="00C81CA3"/>
    <w:rsid w:val="00C8437E"/>
    <w:rsid w:val="00C94DD1"/>
    <w:rsid w:val="00C97DDE"/>
    <w:rsid w:val="00CC0598"/>
    <w:rsid w:val="00CC4E25"/>
    <w:rsid w:val="00CC6E64"/>
    <w:rsid w:val="00CD3844"/>
    <w:rsid w:val="00CD53D4"/>
    <w:rsid w:val="00CD630D"/>
    <w:rsid w:val="00CD7652"/>
    <w:rsid w:val="00CE4888"/>
    <w:rsid w:val="00CF400B"/>
    <w:rsid w:val="00CF7566"/>
    <w:rsid w:val="00CF78D7"/>
    <w:rsid w:val="00D005B1"/>
    <w:rsid w:val="00D230B5"/>
    <w:rsid w:val="00D26949"/>
    <w:rsid w:val="00D2791D"/>
    <w:rsid w:val="00D31B8E"/>
    <w:rsid w:val="00D31B97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D45C2"/>
    <w:rsid w:val="00DD4AB9"/>
    <w:rsid w:val="00DD5E09"/>
    <w:rsid w:val="00DE3A1C"/>
    <w:rsid w:val="00E044C6"/>
    <w:rsid w:val="00E074B0"/>
    <w:rsid w:val="00E07F30"/>
    <w:rsid w:val="00E10A04"/>
    <w:rsid w:val="00E1561E"/>
    <w:rsid w:val="00E17140"/>
    <w:rsid w:val="00E17975"/>
    <w:rsid w:val="00E2220D"/>
    <w:rsid w:val="00E2422D"/>
    <w:rsid w:val="00E25DE0"/>
    <w:rsid w:val="00E27313"/>
    <w:rsid w:val="00E3067B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977BD"/>
    <w:rsid w:val="00EA5518"/>
    <w:rsid w:val="00EA57C5"/>
    <w:rsid w:val="00EA6D5D"/>
    <w:rsid w:val="00EA78FF"/>
    <w:rsid w:val="00EB18D6"/>
    <w:rsid w:val="00EB267A"/>
    <w:rsid w:val="00EB4E39"/>
    <w:rsid w:val="00EC2F02"/>
    <w:rsid w:val="00ED3259"/>
    <w:rsid w:val="00ED4A3C"/>
    <w:rsid w:val="00ED7EE9"/>
    <w:rsid w:val="00EE078D"/>
    <w:rsid w:val="00EE279D"/>
    <w:rsid w:val="00EF25A6"/>
    <w:rsid w:val="00EF4AA4"/>
    <w:rsid w:val="00EF6680"/>
    <w:rsid w:val="00F017F2"/>
    <w:rsid w:val="00F03898"/>
    <w:rsid w:val="00F1093C"/>
    <w:rsid w:val="00F1156C"/>
    <w:rsid w:val="00F1418A"/>
    <w:rsid w:val="00F23492"/>
    <w:rsid w:val="00F3321D"/>
    <w:rsid w:val="00F4346F"/>
    <w:rsid w:val="00F46ED5"/>
    <w:rsid w:val="00F5361A"/>
    <w:rsid w:val="00F554F9"/>
    <w:rsid w:val="00F60E5B"/>
    <w:rsid w:val="00F6123E"/>
    <w:rsid w:val="00F627A7"/>
    <w:rsid w:val="00F62E28"/>
    <w:rsid w:val="00F63BEB"/>
    <w:rsid w:val="00F63CC6"/>
    <w:rsid w:val="00F73991"/>
    <w:rsid w:val="00F74B1A"/>
    <w:rsid w:val="00F75315"/>
    <w:rsid w:val="00F76D90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61A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536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1"/>
    <w:uiPriority w:val="99"/>
    <w:locked/>
    <w:rsid w:val="00F5361A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6">
    <w:name w:val="Основной текст (6)_"/>
    <w:link w:val="61"/>
    <w:uiPriority w:val="99"/>
    <w:locked/>
    <w:rsid w:val="00F5361A"/>
    <w:rPr>
      <w:rFonts w:cs="Times New Roman"/>
      <w:i/>
      <w:iCs/>
      <w:spacing w:val="1"/>
      <w:shd w:val="clear" w:color="auto" w:fill="FFFFFF"/>
    </w:rPr>
  </w:style>
  <w:style w:type="character" w:customStyle="1" w:styleId="610">
    <w:name w:val="Основной текст (6) + Не курсив1"/>
    <w:uiPriority w:val="99"/>
    <w:rsid w:val="00F5361A"/>
    <w:rPr>
      <w:rFonts w:cs="Times New Roman"/>
      <w:i/>
      <w:iCs/>
      <w:spacing w:val="1"/>
      <w:shd w:val="clear" w:color="auto" w:fill="FFFFFF"/>
    </w:rPr>
  </w:style>
  <w:style w:type="character" w:customStyle="1" w:styleId="1">
    <w:name w:val="Основной текст Знак1"/>
    <w:link w:val="a4"/>
    <w:uiPriority w:val="99"/>
    <w:locked/>
    <w:rsid w:val="00F5361A"/>
    <w:rPr>
      <w:rFonts w:cs="Times New Roman"/>
      <w:spacing w:val="1"/>
      <w:shd w:val="clear" w:color="auto" w:fill="FFFFFF"/>
    </w:rPr>
  </w:style>
  <w:style w:type="paragraph" w:styleId="a4">
    <w:name w:val="Body Text"/>
    <w:basedOn w:val="a"/>
    <w:link w:val="1"/>
    <w:uiPriority w:val="99"/>
    <w:rsid w:val="00F5361A"/>
    <w:pPr>
      <w:widowControl w:val="0"/>
      <w:shd w:val="clear" w:color="auto" w:fill="FFFFFF"/>
      <w:spacing w:after="0" w:line="240" w:lineRule="atLeast"/>
    </w:pPr>
    <w:rPr>
      <w:rFonts w:ascii="Times New Roman" w:eastAsia="Calibri" w:hAnsi="Times New Roman"/>
      <w:spacing w:val="1"/>
      <w:sz w:val="28"/>
      <w:szCs w:val="24"/>
      <w:lang w:eastAsia="en-US"/>
    </w:rPr>
  </w:style>
  <w:style w:type="character" w:customStyle="1" w:styleId="BodyTextChar1">
    <w:name w:val="Body Text Char1"/>
    <w:uiPriority w:val="99"/>
    <w:semiHidden/>
    <w:rsid w:val="0039792D"/>
    <w:rPr>
      <w:rFonts w:ascii="Calibri" w:eastAsia="Times New Roman" w:hAnsi="Calibri"/>
    </w:rPr>
  </w:style>
  <w:style w:type="character" w:customStyle="1" w:styleId="a5">
    <w:name w:val="Основной текст Знак"/>
    <w:uiPriority w:val="99"/>
    <w:semiHidden/>
    <w:rsid w:val="00F5361A"/>
    <w:rPr>
      <w:rFonts w:ascii="Calibri" w:hAnsi="Calibri" w:cs="Times New Roman"/>
      <w:sz w:val="22"/>
      <w:szCs w:val="22"/>
      <w:lang w:eastAsia="ru-RU"/>
    </w:rPr>
  </w:style>
  <w:style w:type="character" w:customStyle="1" w:styleId="10">
    <w:name w:val="Заголовок №1_"/>
    <w:link w:val="11"/>
    <w:uiPriority w:val="99"/>
    <w:locked/>
    <w:rsid w:val="00F5361A"/>
    <w:rPr>
      <w:rFonts w:cs="Times New Roman"/>
      <w:b/>
      <w:bCs/>
      <w:spacing w:val="1"/>
      <w:shd w:val="clear" w:color="auto" w:fill="FFFFFF"/>
    </w:rPr>
  </w:style>
  <w:style w:type="character" w:customStyle="1" w:styleId="a6">
    <w:name w:val="Основной текст + Полужирный"/>
    <w:uiPriority w:val="99"/>
    <w:rsid w:val="00F5361A"/>
    <w:rPr>
      <w:rFonts w:cs="Times New Roman"/>
      <w:b/>
      <w:bCs/>
      <w:spacing w:val="1"/>
      <w:shd w:val="clear" w:color="auto" w:fill="FFFFFF"/>
    </w:rPr>
  </w:style>
  <w:style w:type="character" w:customStyle="1" w:styleId="20">
    <w:name w:val="Основной текст (2)"/>
    <w:uiPriority w:val="99"/>
    <w:rsid w:val="00F5361A"/>
    <w:rPr>
      <w:rFonts w:cs="Times New Roman"/>
      <w:spacing w:val="3"/>
      <w:sz w:val="21"/>
      <w:szCs w:val="21"/>
      <w:u w:val="single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F5361A"/>
    <w:rPr>
      <w:rFonts w:cs="Times New Roman"/>
      <w:i/>
      <w:iCs/>
      <w:sz w:val="14"/>
      <w:szCs w:val="14"/>
      <w:shd w:val="clear" w:color="auto" w:fill="FFFFFF"/>
    </w:rPr>
  </w:style>
  <w:style w:type="character" w:customStyle="1" w:styleId="62">
    <w:name w:val="Основной текст (6)2"/>
    <w:uiPriority w:val="99"/>
    <w:rsid w:val="00F5361A"/>
    <w:rPr>
      <w:rFonts w:cs="Times New Roman"/>
      <w:i/>
      <w:iCs/>
      <w:spacing w:val="1"/>
      <w:u w:val="single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F5361A"/>
    <w:rPr>
      <w:rFonts w:cs="Times New Roman"/>
      <w:i/>
      <w:iCs/>
      <w:sz w:val="16"/>
      <w:szCs w:val="1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5361A"/>
    <w:pPr>
      <w:widowControl w:val="0"/>
      <w:shd w:val="clear" w:color="auto" w:fill="FFFFFF"/>
      <w:spacing w:after="240" w:line="274" w:lineRule="exact"/>
      <w:ind w:hanging="140"/>
      <w:jc w:val="center"/>
    </w:pPr>
    <w:rPr>
      <w:rFonts w:ascii="Times New Roman" w:eastAsia="Calibri" w:hAnsi="Times New Roman"/>
      <w:spacing w:val="3"/>
      <w:sz w:val="21"/>
      <w:szCs w:val="21"/>
      <w:lang w:eastAsia="en-US"/>
    </w:rPr>
  </w:style>
  <w:style w:type="paragraph" w:customStyle="1" w:styleId="61">
    <w:name w:val="Основной текст (6)1"/>
    <w:basedOn w:val="a"/>
    <w:link w:val="6"/>
    <w:uiPriority w:val="99"/>
    <w:rsid w:val="00F5361A"/>
    <w:pPr>
      <w:widowControl w:val="0"/>
      <w:shd w:val="clear" w:color="auto" w:fill="FFFFFF"/>
      <w:spacing w:after="180" w:line="240" w:lineRule="atLeast"/>
    </w:pPr>
    <w:rPr>
      <w:rFonts w:ascii="Times New Roman" w:eastAsia="Calibri" w:hAnsi="Times New Roman"/>
      <w:i/>
      <w:iCs/>
      <w:spacing w:val="1"/>
      <w:sz w:val="28"/>
      <w:szCs w:val="24"/>
      <w:lang w:eastAsia="en-US"/>
    </w:rPr>
  </w:style>
  <w:style w:type="paragraph" w:customStyle="1" w:styleId="11">
    <w:name w:val="Заголовок №1"/>
    <w:basedOn w:val="a"/>
    <w:link w:val="10"/>
    <w:uiPriority w:val="99"/>
    <w:rsid w:val="00F5361A"/>
    <w:pPr>
      <w:widowControl w:val="0"/>
      <w:shd w:val="clear" w:color="auto" w:fill="FFFFFF"/>
      <w:spacing w:after="0" w:line="322" w:lineRule="exact"/>
      <w:jc w:val="both"/>
      <w:outlineLvl w:val="0"/>
    </w:pPr>
    <w:rPr>
      <w:rFonts w:ascii="Times New Roman" w:eastAsia="Calibri" w:hAnsi="Times New Roman"/>
      <w:b/>
      <w:bCs/>
      <w:spacing w:val="1"/>
      <w:sz w:val="28"/>
      <w:szCs w:val="24"/>
      <w:lang w:eastAsia="en-US"/>
    </w:rPr>
  </w:style>
  <w:style w:type="paragraph" w:customStyle="1" w:styleId="140">
    <w:name w:val="Основной текст (14)"/>
    <w:basedOn w:val="a"/>
    <w:link w:val="14"/>
    <w:uiPriority w:val="99"/>
    <w:rsid w:val="00F5361A"/>
    <w:pPr>
      <w:widowControl w:val="0"/>
      <w:shd w:val="clear" w:color="auto" w:fill="FFFFFF"/>
      <w:spacing w:after="0" w:line="557" w:lineRule="exact"/>
      <w:jc w:val="both"/>
    </w:pPr>
    <w:rPr>
      <w:rFonts w:ascii="Times New Roman" w:eastAsia="Calibri" w:hAnsi="Times New Roman"/>
      <w:i/>
      <w:iCs/>
      <w:sz w:val="14"/>
      <w:szCs w:val="14"/>
      <w:lang w:eastAsia="en-US"/>
    </w:rPr>
  </w:style>
  <w:style w:type="paragraph" w:customStyle="1" w:styleId="150">
    <w:name w:val="Основной текст (15)"/>
    <w:basedOn w:val="a"/>
    <w:link w:val="15"/>
    <w:uiPriority w:val="99"/>
    <w:rsid w:val="00F5361A"/>
    <w:pPr>
      <w:widowControl w:val="0"/>
      <w:shd w:val="clear" w:color="auto" w:fill="FFFFFF"/>
      <w:spacing w:after="420" w:line="240" w:lineRule="atLeast"/>
      <w:jc w:val="center"/>
    </w:pPr>
    <w:rPr>
      <w:rFonts w:ascii="Times New Roman" w:eastAsia="Calibri" w:hAnsi="Times New Roman"/>
      <w:i/>
      <w:iCs/>
      <w:sz w:val="16"/>
      <w:szCs w:val="16"/>
      <w:lang w:eastAsia="en-US"/>
    </w:rPr>
  </w:style>
  <w:style w:type="character" w:customStyle="1" w:styleId="3">
    <w:name w:val="Основной текст (3)_"/>
    <w:link w:val="31"/>
    <w:uiPriority w:val="99"/>
    <w:locked/>
    <w:rsid w:val="00F5361A"/>
    <w:rPr>
      <w:rFonts w:cs="Times New Roman"/>
      <w:b/>
      <w:bCs/>
      <w:spacing w:val="1"/>
      <w:shd w:val="clear" w:color="auto" w:fill="FFFFFF"/>
    </w:rPr>
  </w:style>
  <w:style w:type="character" w:customStyle="1" w:styleId="60">
    <w:name w:val="Основной текст (6) + Полужирный"/>
    <w:aliases w:val="Не курсив"/>
    <w:uiPriority w:val="99"/>
    <w:rsid w:val="00F5361A"/>
    <w:rPr>
      <w:rFonts w:ascii="Times New Roman" w:hAnsi="Times New Roman" w:cs="Times New Roman"/>
      <w:b/>
      <w:bCs/>
      <w:i/>
      <w:iCs/>
      <w:spacing w:val="1"/>
      <w:u w:val="none"/>
      <w:shd w:val="clear" w:color="auto" w:fill="FFFFFF"/>
    </w:rPr>
  </w:style>
  <w:style w:type="character" w:customStyle="1" w:styleId="a7">
    <w:name w:val="Основной текст + Курсив"/>
    <w:uiPriority w:val="99"/>
    <w:rsid w:val="00F5361A"/>
    <w:rPr>
      <w:rFonts w:ascii="Times New Roman" w:hAnsi="Times New Roman" w:cs="Times New Roman"/>
      <w:i/>
      <w:iCs/>
      <w:spacing w:val="1"/>
      <w:u w:val="single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F5361A"/>
    <w:pPr>
      <w:widowControl w:val="0"/>
      <w:shd w:val="clear" w:color="auto" w:fill="FFFFFF"/>
      <w:spacing w:before="2220" w:after="420" w:line="446" w:lineRule="exact"/>
      <w:jc w:val="center"/>
    </w:pPr>
    <w:rPr>
      <w:rFonts w:ascii="Times New Roman" w:eastAsia="Calibri" w:hAnsi="Times New Roman"/>
      <w:b/>
      <w:bCs/>
      <w:spacing w:val="1"/>
      <w:sz w:val="28"/>
      <w:szCs w:val="24"/>
      <w:lang w:eastAsia="en-US"/>
    </w:rPr>
  </w:style>
  <w:style w:type="character" w:customStyle="1" w:styleId="a8">
    <w:name w:val="Колонтитул_"/>
    <w:link w:val="a9"/>
    <w:uiPriority w:val="99"/>
    <w:locked/>
    <w:rsid w:val="00F5361A"/>
    <w:rPr>
      <w:rFonts w:cs="Times New Roman"/>
      <w:b/>
      <w:bCs/>
      <w:spacing w:val="-2"/>
      <w:shd w:val="clear" w:color="auto" w:fill="FFFFFF"/>
    </w:rPr>
  </w:style>
  <w:style w:type="paragraph" w:customStyle="1" w:styleId="a9">
    <w:name w:val="Колонтитул"/>
    <w:basedOn w:val="a"/>
    <w:link w:val="a8"/>
    <w:uiPriority w:val="99"/>
    <w:rsid w:val="00F5361A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Calibri" w:hAnsi="Times New Roman"/>
      <w:b/>
      <w:bCs/>
      <w:spacing w:val="-2"/>
      <w:sz w:val="28"/>
      <w:szCs w:val="24"/>
      <w:lang w:eastAsia="en-US"/>
    </w:rPr>
  </w:style>
  <w:style w:type="character" w:customStyle="1" w:styleId="aa">
    <w:name w:val="Подпись к таблице_"/>
    <w:link w:val="ab"/>
    <w:uiPriority w:val="99"/>
    <w:locked/>
    <w:rsid w:val="00F5361A"/>
    <w:rPr>
      <w:rFonts w:cs="Times New Roman"/>
      <w:spacing w:val="1"/>
      <w:shd w:val="clear" w:color="auto" w:fill="FFFFFF"/>
    </w:rPr>
  </w:style>
  <w:style w:type="character" w:customStyle="1" w:styleId="ac">
    <w:name w:val="Подпись к таблице + Полужирный"/>
    <w:uiPriority w:val="99"/>
    <w:rsid w:val="00F5361A"/>
    <w:rPr>
      <w:rFonts w:cs="Times New Roman"/>
      <w:b/>
      <w:bCs/>
      <w:spacing w:val="1"/>
      <w:shd w:val="clear" w:color="auto" w:fill="FFFFFF"/>
    </w:rPr>
  </w:style>
  <w:style w:type="character" w:customStyle="1" w:styleId="ad">
    <w:name w:val="Подпись к таблице + Курсив"/>
    <w:uiPriority w:val="99"/>
    <w:rsid w:val="00F5361A"/>
    <w:rPr>
      <w:rFonts w:cs="Times New Roman"/>
      <w:i/>
      <w:iCs/>
      <w:spacing w:val="1"/>
      <w:u w:val="single"/>
      <w:shd w:val="clear" w:color="auto" w:fill="FFFFFF"/>
    </w:rPr>
  </w:style>
  <w:style w:type="paragraph" w:customStyle="1" w:styleId="ab">
    <w:name w:val="Подпись к таблице"/>
    <w:basedOn w:val="a"/>
    <w:link w:val="aa"/>
    <w:uiPriority w:val="99"/>
    <w:rsid w:val="00F5361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Calibri" w:hAnsi="Times New Roman"/>
      <w:spacing w:val="1"/>
      <w:sz w:val="28"/>
      <w:szCs w:val="24"/>
      <w:lang w:eastAsia="en-US"/>
    </w:rPr>
  </w:style>
  <w:style w:type="character" w:customStyle="1" w:styleId="22">
    <w:name w:val="Основной текст + Полужирный2"/>
    <w:uiPriority w:val="99"/>
    <w:rsid w:val="00F5361A"/>
    <w:rPr>
      <w:rFonts w:ascii="Times New Roman" w:hAnsi="Times New Roman" w:cs="Times New Roman"/>
      <w:b/>
      <w:bCs/>
      <w:spacing w:val="1"/>
      <w:u w:val="none"/>
      <w:shd w:val="clear" w:color="auto" w:fill="FFFFFF"/>
    </w:rPr>
  </w:style>
  <w:style w:type="character" w:customStyle="1" w:styleId="103">
    <w:name w:val="Основной текст + 103"/>
    <w:aliases w:val="5 pt3,Полужирный,Интервал 0 pt3"/>
    <w:uiPriority w:val="99"/>
    <w:rsid w:val="00F5361A"/>
    <w:rPr>
      <w:rFonts w:ascii="Times New Roman" w:hAnsi="Times New Roman" w:cs="Times New Roman"/>
      <w:b/>
      <w:bCs/>
      <w:spacing w:val="2"/>
      <w:sz w:val="21"/>
      <w:szCs w:val="21"/>
      <w:u w:val="none"/>
      <w:shd w:val="clear" w:color="auto" w:fill="FFFFFF"/>
    </w:rPr>
  </w:style>
  <w:style w:type="character" w:customStyle="1" w:styleId="102">
    <w:name w:val="Основной текст + 102"/>
    <w:aliases w:val="5 pt2,Интервал 0 pt2"/>
    <w:uiPriority w:val="99"/>
    <w:rsid w:val="00F5361A"/>
    <w:rPr>
      <w:rFonts w:ascii="Times New Roman" w:hAnsi="Times New Roman" w:cs="Times New Roman"/>
      <w:spacing w:val="3"/>
      <w:sz w:val="21"/>
      <w:szCs w:val="21"/>
      <w:u w:val="none"/>
      <w:shd w:val="clear" w:color="auto" w:fill="FFFFFF"/>
    </w:rPr>
  </w:style>
  <w:style w:type="character" w:customStyle="1" w:styleId="101">
    <w:name w:val="Основной текст + 101"/>
    <w:aliases w:val="5 pt1,Курсив1,Интервал 0 pt1"/>
    <w:uiPriority w:val="99"/>
    <w:rsid w:val="00F5361A"/>
    <w:rPr>
      <w:rFonts w:ascii="Times New Roman" w:hAnsi="Times New Roman" w:cs="Times New Roman"/>
      <w:i/>
      <w:iCs/>
      <w:spacing w:val="0"/>
      <w:sz w:val="21"/>
      <w:szCs w:val="21"/>
      <w:u w:val="none"/>
      <w:shd w:val="clear" w:color="auto" w:fill="FFFFFF"/>
    </w:rPr>
  </w:style>
  <w:style w:type="character" w:styleId="ae">
    <w:name w:val="Hyperlink"/>
    <w:uiPriority w:val="99"/>
    <w:rsid w:val="00F5361A"/>
    <w:rPr>
      <w:rFonts w:cs="Times New Roman"/>
      <w:color w:val="000080"/>
      <w:u w:val="single"/>
    </w:rPr>
  </w:style>
  <w:style w:type="character" w:customStyle="1" w:styleId="12">
    <w:name w:val="Основной текст + Курсив1"/>
    <w:uiPriority w:val="99"/>
    <w:rsid w:val="00F5361A"/>
    <w:rPr>
      <w:rFonts w:ascii="Times New Roman" w:hAnsi="Times New Roman" w:cs="Times New Roman"/>
      <w:i/>
      <w:iCs/>
      <w:spacing w:val="1"/>
      <w:u w:val="none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F5361A"/>
    <w:rPr>
      <w:rFonts w:cs="Times New Roman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F5361A"/>
    <w:pPr>
      <w:widowControl w:val="0"/>
      <w:shd w:val="clear" w:color="auto" w:fill="FFFFFF"/>
      <w:spacing w:after="540" w:line="298" w:lineRule="exact"/>
      <w:ind w:firstLine="720"/>
      <w:jc w:val="both"/>
    </w:pPr>
    <w:rPr>
      <w:rFonts w:ascii="Times New Roman" w:eastAsia="Calibri" w:hAnsi="Times New Roman"/>
      <w:sz w:val="28"/>
      <w:szCs w:val="24"/>
      <w:lang w:eastAsia="en-US"/>
    </w:rPr>
  </w:style>
  <w:style w:type="paragraph" w:customStyle="1" w:styleId="Style5">
    <w:name w:val="Style5"/>
    <w:basedOn w:val="a"/>
    <w:uiPriority w:val="99"/>
    <w:rsid w:val="00F536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F5361A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ascii="Times New Roman" w:hAnsi="Times New Roman"/>
      <w:sz w:val="24"/>
      <w:szCs w:val="24"/>
    </w:rPr>
  </w:style>
  <w:style w:type="character" w:customStyle="1" w:styleId="FontStyle32">
    <w:name w:val="Font Style32"/>
    <w:uiPriority w:val="99"/>
    <w:rsid w:val="00F5361A"/>
    <w:rPr>
      <w:rFonts w:ascii="Times New Roman" w:hAnsi="Times New Roman" w:cs="Times New Roman"/>
      <w:b/>
      <w:bCs/>
      <w:spacing w:val="10"/>
      <w:sz w:val="30"/>
      <w:szCs w:val="30"/>
    </w:rPr>
  </w:style>
  <w:style w:type="character" w:customStyle="1" w:styleId="FontStyle35">
    <w:name w:val="Font Style35"/>
    <w:uiPriority w:val="99"/>
    <w:rsid w:val="00F5361A"/>
    <w:rPr>
      <w:rFonts w:ascii="Times New Roman" w:hAnsi="Times New Roman" w:cs="Times New Roman"/>
      <w:sz w:val="22"/>
      <w:szCs w:val="22"/>
    </w:rPr>
  </w:style>
  <w:style w:type="paragraph" w:styleId="af">
    <w:name w:val="List Paragraph"/>
    <w:basedOn w:val="a"/>
    <w:uiPriority w:val="99"/>
    <w:qFormat/>
    <w:rsid w:val="00E27313"/>
    <w:pPr>
      <w:ind w:left="720"/>
      <w:contextualSpacing/>
    </w:pPr>
    <w:rPr>
      <w:rFonts w:eastAsia="Calibri"/>
      <w:lang w:eastAsia="en-US"/>
    </w:rPr>
  </w:style>
  <w:style w:type="character" w:customStyle="1" w:styleId="af0">
    <w:name w:val="Другое_"/>
    <w:link w:val="af1"/>
    <w:locked/>
    <w:rsid w:val="005B78CD"/>
    <w:rPr>
      <w:rFonts w:cs="Times New Roman"/>
      <w:sz w:val="28"/>
      <w:szCs w:val="28"/>
      <w:lang w:bidi="ar-SA"/>
    </w:rPr>
  </w:style>
  <w:style w:type="paragraph" w:customStyle="1" w:styleId="af1">
    <w:name w:val="Другое"/>
    <w:basedOn w:val="a"/>
    <w:link w:val="af0"/>
    <w:rsid w:val="005B78CD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Calibri" w:hAnsi="Times New Roman"/>
      <w:noProof/>
      <w:sz w:val="28"/>
      <w:szCs w:val="28"/>
    </w:rPr>
  </w:style>
  <w:style w:type="character" w:customStyle="1" w:styleId="af2">
    <w:name w:val="Основной текст_"/>
    <w:link w:val="13"/>
    <w:uiPriority w:val="99"/>
    <w:locked/>
    <w:rsid w:val="005B78CD"/>
    <w:rPr>
      <w:rFonts w:cs="Times New Roman"/>
      <w:sz w:val="28"/>
      <w:szCs w:val="28"/>
      <w:lang w:bidi="ar-SA"/>
    </w:rPr>
  </w:style>
  <w:style w:type="paragraph" w:customStyle="1" w:styleId="13">
    <w:name w:val="Основной текст1"/>
    <w:basedOn w:val="a"/>
    <w:link w:val="af2"/>
    <w:uiPriority w:val="99"/>
    <w:rsid w:val="005B78CD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Calibri" w:hAnsi="Times New Roman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77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gt.ru/journa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igt.ru/journ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09http://e.lanbook.com/%20&#1044;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.lanboo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15</Pages>
  <Words>4386</Words>
  <Characters>25004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38</cp:revision>
  <cp:lastPrinted>2022-03-15T10:41:00Z</cp:lastPrinted>
  <dcterms:created xsi:type="dcterms:W3CDTF">2016-12-05T08:55:00Z</dcterms:created>
  <dcterms:modified xsi:type="dcterms:W3CDTF">2026-02-19T08:58:00Z</dcterms:modified>
</cp:coreProperties>
</file>